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641c" w14:textId="9196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городе Кокшетау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11 июля 2012 года № А-7/2048. Зарегистрировано Управлением юстиции города Кокшетау Акмолинской области 26 июля 2012 года № 1-1-180. Утратило силу постановлением акимата города Кокшетау Акмолинской области от 21 апреля 2016 года № А-4/878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Кокшетау Акмолинской области от 21.04.2016 </w:t>
      </w:r>
      <w:r>
        <w:rPr>
          <w:rFonts w:ascii="Times New Roman"/>
          <w:b w:val="false"/>
          <w:i w:val="false"/>
          <w:color w:val="ff0000"/>
          <w:sz w:val="28"/>
        </w:rPr>
        <w:t>№ А-4/878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Казахстан, акимат города Кокшетау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городе Кокшетау в размере пяти процентов от общего числа существующих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от 23 мая 2011 года № А-/951 "Об установлении квоты рабочих мест для лиц, освобожденных из мест лишения свободы и для несовершеннолетних выпускников интернатных организаций в городе Кокшетау" (зарегистрировано в Реестре государственной регистрации нормативных правовых актов № 1-1-144, опубликовано 16 июня 2011 года в газетах "Кокшетау" и "Степной маяк").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Кокшетау Какпенова Т.Ж.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М.Батырханов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 города Кокшетау"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Т.К.Асылбеков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образования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Газизов Х.Х.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системы по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Т.Н.Джанибеков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