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0e7b" w14:textId="8180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апреля 2012 года № А-5/169. Зарегистрировано Департаментом юстиции Акмолинской области 28 апреля 2012 года № 3429.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Акмолинской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постановления акимата Акмолинской 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Айтмухаметова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А-5/169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акимата Акмолинской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5377"/>
        <w:gridCol w:w="5879"/>
      </w:tblGrid>
      <w:tr>
        <w:trPr>
          <w:trHeight w:val="7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  культур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гектар, тенге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по базовой норме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с соблюдением зональных научно-обоснованных агротехнологий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(на 1 культурооборот)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А-5/169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Акмолинской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№ А-12/524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2008"/>
      </w:tblGrid>
      <w:tr>
        <w:trPr>
          <w:trHeight w:val="72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69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года)</w:t>
            </w:r>
          </w:p>
        </w:tc>
      </w:tr>
      <w:tr>
        <w:trPr>
          <w:trHeight w:val="70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травы текущего года, посеянные для залужения сенокосных угодий)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</w:tr>
      <w:tr>
        <w:trPr>
          <w:trHeight w:val="36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