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22b8" w14:textId="8a4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июня 2012 года № 193-826. Зарегистрировано Департаментом юстиции города Астаны 28 июня 2012 года № 733. Утратило силу постановлением акимата города Астаны от 28 мая 2014 года № 198-873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28.05.2014 </w:t>
      </w:r>
      <w:r>
        <w:rPr>
          <w:rFonts w:ascii="Times New Roman"/>
          <w:b w:val="false"/>
          <w:i w:val="false"/>
          <w:color w:val="ff0000"/>
          <w:sz w:val="28"/>
        </w:rPr>
        <w:t>№ 198-873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«О Национальном архивном фонде и архивах»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842 «О внесении изменений и дополнений в постановления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и от 20 июля 2010 года № 745 «Об утверждении реестра государственных услуг, оказываемых физическим и юридическим лицам»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архивов и документации города Астаны» обеспечить государственную регистрацию настоящего постановления в органах юстиции с последующим опубликованием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Астаны Мурзалина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 Республики Казахстан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Ж. Мурзалин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Д. Доскулов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отделом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контролю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услуг                      Р. Бешеев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                             Б. Баймаганбетова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2012 года № 193-826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«Управление архивов и документации города Астаны», а также Государственным учреждением «Государственный архив города Астаны». Электронная государственная услуга оказывается на альтернативной основе через ЦОН по месту жительства, а также через веб-портал «электронного правительства»: www.e-gov.kz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архивных справок»,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архивных справок»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МИО – местные исполнительные органы «Управление архивов и документации города Астаны», архивные учреждения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 МИО -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РШЭП – региональный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электронный документ – документ, в котором информация представлена в электронно-цифровой форме и удостоверена посредством ЭЦП.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МИО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услуги,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 (архивная справка, в зависимости от типа запрашиваемой архивной справки либо мотивированный отказ о выдаче 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логин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прикрепленных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 (БИН) выбирается автоматически, по результатам регистрации потребителя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с помощью кнопки «подписать» осуществляет подписание запроса ЭЦП, после чего запрос передается на обработку в ИС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8(7172) 216616; 8(7172)796198</w:t>
      </w:r>
    </w:p>
    <w:bookmarkEnd w:id="6"/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сохранность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Технические условия оказания электронной государственной услуги: выход в Интернет, наличие ИИН/БИН, авторизация ПЭП, наличие ЭЦП пользователя.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справок» 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МИО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631"/>
        <w:gridCol w:w="2272"/>
        <w:gridCol w:w="2082"/>
        <w:gridCol w:w="2885"/>
        <w:gridCol w:w="3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МИО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в ИС ЦОН.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483"/>
        <w:gridCol w:w="2272"/>
        <w:gridCol w:w="2082"/>
        <w:gridCol w:w="2885"/>
        <w:gridCol w:w="3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решения.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документа.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 работе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 работе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мес.)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462"/>
        <w:gridCol w:w="2272"/>
        <w:gridCol w:w="2082"/>
        <w:gridCol w:w="2885"/>
        <w:gridCol w:w="3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документа.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услуги.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ЦОН.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969"/>
        <w:gridCol w:w="2112"/>
        <w:gridCol w:w="2113"/>
        <w:gridCol w:w="1920"/>
        <w:gridCol w:w="2006"/>
        <w:gridCol w:w="20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ЦОН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работу.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ЦОН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815"/>
        <w:gridCol w:w="2063"/>
        <w:gridCol w:w="2063"/>
        <w:gridCol w:w="1875"/>
        <w:gridCol w:w="1875"/>
        <w:gridCol w:w="18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ЦОН.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815"/>
        <w:gridCol w:w="2063"/>
        <w:gridCol w:w="2063"/>
        <w:gridCol w:w="1875"/>
        <w:gridCol w:w="1875"/>
        <w:gridCol w:w="18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ЦОН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услуги.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работу.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из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МИО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627"/>
        <w:gridCol w:w="2063"/>
        <w:gridCol w:w="2063"/>
        <w:gridCol w:w="1875"/>
        <w:gridCol w:w="1875"/>
        <w:gridCol w:w="18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ЦОН.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запроса.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488"/>
        <w:gridCol w:w="2277"/>
        <w:gridCol w:w="2087"/>
        <w:gridCol w:w="2087"/>
        <w:gridCol w:w="2087"/>
        <w:gridCol w:w="16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ЦОН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488"/>
        <w:gridCol w:w="2277"/>
        <w:gridCol w:w="2087"/>
        <w:gridCol w:w="2087"/>
        <w:gridCol w:w="2087"/>
        <w:gridCol w:w="16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услуги.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ПЭП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данных).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данных).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данных).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488"/>
        <w:gridCol w:w="2277"/>
        <w:gridCol w:w="2087"/>
        <w:gridCol w:w="2087"/>
        <w:gridCol w:w="2087"/>
        <w:gridCol w:w="16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работе»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мес.)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488"/>
        <w:gridCol w:w="2277"/>
        <w:gridCol w:w="2087"/>
        <w:gridCol w:w="2087"/>
        <w:gridCol w:w="2087"/>
        <w:gridCol w:w="16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документа.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справок» </w:t>
      </w:r>
    </w:p>
    <w:bookmarkEnd w:id="14"/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МИО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8966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7061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17"/>
    <w:bookmarkStart w:name="z100" w:id="18"/>
    <w:p>
      <w:pPr>
        <w:spacing w:after="0"/>
        <w:ind w:left="0"/>
        <w:jc w:val="both"/>
      </w:pPr>
      <w:r>
        <w:drawing>
          <wp:inline distT="0" distB="0" distL="0" distR="0">
            <wp:extent cx="11404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04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0613"/>
      </w:tblGrid>
      <w:tr>
        <w:trPr>
          <w:trHeight w:val="70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справок» 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 Шаг 1. Выбор государственного органа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11506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2. Выбор государственной услуги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11887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3. Выбор вида государтсвенной услуги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01473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4. Авторизация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01473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5. Заполнение запроса – ввод данных физического лица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01473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6. Подписание запроса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0985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справок» </w:t>
      </w:r>
    </w:p>
    <w:bookmarkEnd w:id="26"/>
    <w:bookmarkStart w:name="z10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анкеты-заявления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026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справок» </w:t>
      </w:r>
    </w:p>
    <w:bookmarkEnd w:id="28"/>
    <w:bookmarkStart w:name="z11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(архивной 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001000" cy="1139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АРХИВНАЯ СПРАВКА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архивной справки: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Период, за который запрашивается справка: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(указывается содержание архивной справки)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архива: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справке прилагаются документы: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справок» </w:t>
      </w:r>
    </w:p>
    <w:bookmarkEnd w:id="31"/>
    <w:bookmarkStart w:name="z11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