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a422b8" w14:textId="8a422b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электронной государственной услуги "Выдача архивных справок"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21 июня 2012 года № 193-826. Зарегистрировано Департаментом юстиции города Астаны 28 июня 2012 года № 733. Утратило силу постановлением акимата города Астаны от 28 мая 2014 года № 198-873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города Астаны от 28.05.2014 </w:t>
      </w:r>
      <w:r>
        <w:rPr>
          <w:rFonts w:ascii="Times New Roman"/>
          <w:b w:val="false"/>
          <w:i w:val="false"/>
          <w:color w:val="ff0000"/>
          <w:sz w:val="28"/>
        </w:rPr>
        <w:t>№ 198-873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пунктом 5 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22 декабря 1998 года «О Национальном архивном фонде и архивах» и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«Об административных процедурах», а также руководствуясь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22 июля 2011 года № 842 «О внесении изменений и дополнений в постановления Правительства Республики Казахстан от 30 декабря 2009 года № 2315 «О внесении изменения и дополнений в постановление Правительства Республики Казахстан от 30 июня 2007 года № 561 и об утверждении стандартов государственных услуг» и от 20 июля 2010 года № 745 «Об утверждении реестра государственных услуг, оказываемых физическим и юридическим лицам»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архивных справок».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Начальнику Государственного учреждения «Управление архивов и документации города Астаны» обеспечить государственную регистрацию настоящего постановления в органах юстиции с последующим опубликованием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руководителя аппарата акима города Астаны Мурзалина Ж.А.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                                       И. Тасмагамбетов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коммуникаций Республики Казахстан          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21 июня 2012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Руководитель аппарата                      Ж. Мурзалин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Заведующий государственно-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правовым отделом                           Д. Доскулов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Заведующий отделом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контролю за соблюдением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качества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государственных услуг                      Р. Бешеев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учреждения «Управление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архивов и документации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Астаны»                             Б. Баймаганбетова</w:t>
      </w:r>
    </w:p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июня 2012 года № 193-826</w:t>
      </w:r>
    </w:p>
    <w:bookmarkEnd w:id="1"/>
    <w:bookmarkStart w:name="z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архивных справок»</w:t>
      </w:r>
    </w:p>
    <w:bookmarkEnd w:id="2"/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оказывается Государственным учреждением «Управление архивов и документации города Астаны», а также Государственным учреждением «Государственный архив города Астаны». Электронная государственная услуга оказывается на альтернативной основе через ЦОН по месту жительства, а также через веб-портал «электронного правительства»: www.e-gov.kz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архивных справок»,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30 декабря 2009 года № 2315.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архивных справок»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бизнес-идентификационный номер (далее – БИН) –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МИО – местные исполнительные органы «Управление архивов и документации города Астаны», архивные учреждения непосредственно предоставляющие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ИС НУЦ – информационная система Национального удостоверяющего центра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ИС ЦОН – информационная система центров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ИС МИО - информационная система местных исполнительных органов/информационная система «Региональный шлюз, как подсистема шлюза «электронного правительства» Республики Казахстан, в части автоматизированного рабочего места сотрудника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или юридическое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РШЭП – региональный шлюз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структурно-функциональные единицы (далее – СФЕ) –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ЦОН –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электронная цифровая подпись (далее –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электронный документ – документ, в котором информация представлена в электронно-цифровой форме и удостоверена посредством ЭЦП.</w:t>
      </w:r>
    </w:p>
    <w:bookmarkEnd w:id="4"/>
    <w:bookmarkStart w:name="z3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"/>
    <w:bookmarkStart w:name="z3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МИО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обратиться в МИО для получения услуги, имея при себе заявление и оригиналы необходимых документов. Проверка подлинности заявления и документов потребителя сотрудником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сообщения об отказе в авторизации в ИС МИО в связи с имеющими нарушениями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данных, прикрепление сканированных документов в зависимости от типа запрашиваемой архивной справки)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подписание посредством ЭЦП сотрудника МИО заполненной формы (введенных данных, прикрепленных сканированных документов в зависимости от типа запрашиваемой архивной справки)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(архивная справка, в зависимости от типа запрашиваемой архивной справки, либо мотивированный отказ о выдаче архивной справки). Электронный документ формируется с использованием ЭЦП сотрудника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выдача сотрудником МИО нарочно или посредством отправки на электронную почту потребителя результата электронной государственной услуги (архивная справка, в зависимости от типа запрашиваемой архивной справки либо мотивированный отказ о выдаче архивной 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ЦОН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процесс авторизации оператора ЦОН в ИС ЦОН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ЦОН подлинности данных о зарегистрированном операторе через логин и пароль, либо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авторизации в ИС ЦОН в связи с имеющими нарушениями в данных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оператором ЦОН услуги, указанной в настоящем Регламенте, вывод на экран формы запроса для оказания услуги и заполнение формы (ввод данных, прикрепление сканированных документов в зависимости от типа запрашиваемой архивной справки)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подписание посредством ЭЦП оператора ЦОН заполненной формы (введенных данных, прикрепленных сканированных документов в зависимости от типа запрашиваемой архивной справки)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подписанного ЭЦП оператора ЦОН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сотрудником МИО результата оказания электронной государственной услуги (архивная справка, в зависимости от типа запрашиваемой архивной справки, либо мотивированный отказ о выдаче архивной справки). Электронный документ формируется с использованием ЭЦП сотрудника МИО и передается в ИС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выдача выходного документа сотрудником ЦОН потребителю услуги нарочно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ИИН/БИН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ИИН/БИН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данных, прикрепленных сканированных документов в зависимости от типа запрашиваемой архивной справки)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 в зависимости от типа запрашиваемой архивной справки)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ИИН/БИН, указанным в запросе и ИИН/БИН,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(архивная справка, в зависимости от типа запрашиваемой архивной справки, либо мотивированный отказ о выдаче архивной справки).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– ИИН (БИН) выбирается автоматически, по результатам регистрации потребителя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– потребитель с помощью кнопки «подписать» осуществляет подписание запроса ЭЦП, после чего запрос передается на обработку в ИС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МИО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контактного телефона для получения информации об электронной государственной услуге, также в случае необходимости оценки (в том числе обжалования) их качества: 8(7172) 216616; 8(7172)796198</w:t>
      </w:r>
    </w:p>
    <w:bookmarkEnd w:id="6"/>
    <w:bookmarkStart w:name="z7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"/>
    <w:bookmarkStart w:name="z7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РШЭП (ШЭП);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ИС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действий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(диаграммы № 1, 2, 3)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формы, шаблоны бланков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сохранность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Технические условия оказания электронной государственной услуги: выход в Интернет, наличие ИИН/БИН, авторизация ПЭП, наличие ЭЦП пользователя.</w:t>
      </w:r>
    </w:p>
    <w:bookmarkEnd w:id="8"/>
    <w:bookmarkStart w:name="z9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архивных справок» </w:t>
      </w:r>
    </w:p>
    <w:bookmarkEnd w:id="9"/>
    <w:bookmarkStart w:name="z9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посредством МИО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4"/>
        <w:gridCol w:w="2631"/>
        <w:gridCol w:w="2272"/>
        <w:gridCol w:w="2082"/>
        <w:gridCol w:w="2885"/>
        <w:gridCol w:w="307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ввод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МИО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смене 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из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 в ИС ЦОН.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текущего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статуса.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запроса.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минуты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2"/>
        <w:gridCol w:w="2483"/>
        <w:gridCol w:w="2272"/>
        <w:gridCol w:w="2082"/>
        <w:gridCol w:w="2885"/>
        <w:gridCol w:w="307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архивной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базах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бумажных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носителях.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решения.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документа.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смене 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ЦОН.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в работе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отказа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запроса.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в работе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до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 случаях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6 мес.)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3"/>
        <w:gridCol w:w="2462"/>
        <w:gridCol w:w="2272"/>
        <w:gridCol w:w="2082"/>
        <w:gridCol w:w="2885"/>
        <w:gridCol w:w="307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документа.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ЦОН.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смене статуса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ЦОН.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услуги.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 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ЦОН.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 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документа.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минуты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9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посредством ЦОН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3"/>
        <w:gridCol w:w="2969"/>
        <w:gridCol w:w="2112"/>
        <w:gridCol w:w="2113"/>
        <w:gridCol w:w="1920"/>
        <w:gridCol w:w="2006"/>
        <w:gridCol w:w="200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ввод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ЦОН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МИО.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работу.</w:t>
            </w:r>
          </w:p>
        </w:tc>
      </w:tr>
      <w:tr>
        <w:trPr>
          <w:trHeight w:val="3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ЦОН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работу</w:t>
            </w:r>
          </w:p>
        </w:tc>
      </w:tr>
      <w:tr>
        <w:trPr>
          <w:trHeight w:val="3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</w:tr>
      <w:tr>
        <w:trPr>
          <w:trHeight w:val="3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6"/>
        <w:gridCol w:w="2815"/>
        <w:gridCol w:w="2063"/>
        <w:gridCol w:w="2063"/>
        <w:gridCol w:w="1875"/>
        <w:gridCol w:w="1875"/>
        <w:gridCol w:w="1813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носителях.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решения.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ЦОН. 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работе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запроса.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работе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до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случаях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мес.)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6"/>
        <w:gridCol w:w="2815"/>
        <w:gridCol w:w="2063"/>
        <w:gridCol w:w="2063"/>
        <w:gridCol w:w="1875"/>
        <w:gridCol w:w="1875"/>
        <w:gridCol w:w="1813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ввод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ЦОН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услуги. 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МИО.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работу. 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статусе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 из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МИО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работу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4"/>
        <w:gridCol w:w="2627"/>
        <w:gridCol w:w="2063"/>
        <w:gridCol w:w="2063"/>
        <w:gridCol w:w="1875"/>
        <w:gridCol w:w="1875"/>
        <w:gridCol w:w="1813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носителях.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решения.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ЦОН. 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работе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запроса. 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работе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до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случаях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мес.)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488"/>
        <w:gridCol w:w="2277"/>
        <w:gridCol w:w="2087"/>
        <w:gridCol w:w="2087"/>
        <w:gridCol w:w="2087"/>
        <w:gridCol w:w="168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ЦОН.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ную почту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ЦОН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исполнения.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9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посредством ПЭП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488"/>
        <w:gridCol w:w="2277"/>
        <w:gridCol w:w="2087"/>
        <w:gridCol w:w="2087"/>
        <w:gridCol w:w="2087"/>
        <w:gridCol w:w="168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1)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корректности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ной услуги.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ЦОН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корректности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данных).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статусе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данных).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ПЭП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корректности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данных).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данных).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корректности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данных).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корректности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данных).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корректности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данных).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работу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данных).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минуты.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488"/>
        <w:gridCol w:w="2277"/>
        <w:gridCol w:w="2087"/>
        <w:gridCol w:w="2087"/>
        <w:gridCol w:w="2087"/>
        <w:gridCol w:w="168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архивной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базах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бумажных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носителях.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документа.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«в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работе»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и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«в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работе»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до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 случаях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6 мес.)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488"/>
        <w:gridCol w:w="2277"/>
        <w:gridCol w:w="2087"/>
        <w:gridCol w:w="2087"/>
        <w:gridCol w:w="2087"/>
        <w:gridCol w:w="168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документа.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и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выводом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ЦОН.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возможностью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просмотра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документа.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выходным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документа. 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9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таблицы приложения 1 к настоящему Регламенту строятся диаграммы функционального взаимодействия при оказании электронных государственных услуг.</w:t>
      </w:r>
    </w:p>
    <w:bookmarkEnd w:id="13"/>
    <w:bookmarkStart w:name="z9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архивных справок» </w:t>
      </w:r>
    </w:p>
    <w:bookmarkEnd w:id="14"/>
    <w:bookmarkStart w:name="z9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частично автоматизированной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МИО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108966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частично автоматизированной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ЦОН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107061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частично автоматизированной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bookmarkEnd w:id="17"/>
    <w:bookmarkStart w:name="z100" w:id="18"/>
    <w:p>
      <w:pPr>
        <w:spacing w:after="0"/>
        <w:ind w:left="0"/>
        <w:jc w:val="both"/>
      </w:pPr>
      <w:r>
        <w:drawing>
          <wp:inline distT="0" distB="0" distL="0" distR="0">
            <wp:extent cx="114046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Условные обозначения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33"/>
        <w:gridCol w:w="10613"/>
      </w:tblGrid>
      <w:tr>
        <w:trPr>
          <w:trHeight w:val="705" w:hRule="atLeast"/>
        </w:trPr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144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14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842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0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архивных справок» </w:t>
      </w:r>
    </w:p>
    <w:bookmarkEnd w:id="19"/>
    <w:bookmarkStart w:name="z10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 Шаг 1. Выбор государственного органа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111506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2. Выбор государственной услуги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111887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887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3. Выбор вида государтсвенной услуги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101473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4. Авторизация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101473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5. Заполнение запроса – ввод данных физического лица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101473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6. Подписание запроса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10985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архивных справок» </w:t>
      </w:r>
    </w:p>
    <w:bookmarkEnd w:id="26"/>
    <w:bookmarkStart w:name="z10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анкеты-заявления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80264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264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архивных справок» </w:t>
      </w:r>
    </w:p>
    <w:bookmarkEnd w:id="28"/>
    <w:bookmarkStart w:name="z11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(архивной справки)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8001000" cy="1139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3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АРХИВНАЯ СПРАВКА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физического лица или наименование юридического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Вид архивной справки: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Период, за который запрашивается справка: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 (указывается содержание архивной справки)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Основание: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Директор архива: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Архивист: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справке прилагаются документы: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</w:p>
    <w:bookmarkStart w:name="z11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архивных справок» </w:t>
      </w:r>
    </w:p>
    <w:bookmarkEnd w:id="31"/>
    <w:bookmarkStart w:name="z11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32"/>
    <w:bookmarkStart w:name="z11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33"/>
    <w:bookmarkStart w:name="z11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3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header.xml" Type="http://schemas.openxmlformats.org/officeDocument/2006/relationships/header" Id="rId2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