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e68" w14:textId="d8f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2012 года № 718. Зарегистрирован в Министерстве юстиции Республики Казахстан 15 февраля 2013 года № 8333. Утратил силу приказом Министра внутренних дел Республики Казахстан от 22 апреля 2014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22.04.2014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9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право занятия охранной деятельностью".</w:t>
      </w:r>
    </w:p>
    <w:bookmarkEnd w:id="0"/>
    <w:bookmarkStart w:name="z10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июля 2012 года № 388 "Об утверждении Регламента государственной услуги "Выдача лицензии,  переоформление, выдача дубликатов лицензии на право занятия охранной деятельностью" (зарегистрирован в Реестре государственной регистрации нормативных правовых актов за № 7828 опубликован в газетах "Казахстанская правда" от 29 августа 2012 г. № 290-291 (27109-27110); "Егемен Казақстан газеті" 29 августа 2012 г. № 562-569 (27642)).</w:t>
      </w:r>
    </w:p>
    <w:bookmarkEnd w:id="1"/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И.В.):</w:t>
      </w:r>
    </w:p>
    <w:bookmarkEnd w:id="2"/>
    <w:bookmarkStart w:name="z10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 и его официальное опубликование; </w:t>
      </w:r>
    </w:p>
    <w:bookmarkEnd w:id="3"/>
    <w:bookmarkStart w:name="z10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приказа, на интернет-ресурсе Министерства внутренних дел Республики Казахстан.</w:t>
      </w:r>
    </w:p>
    <w:bookmarkEnd w:id="4"/>
    <w:bookmarkStart w:name="z10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5"/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полковника полиции Тыныбекова К.С.</w:t>
      </w:r>
    </w:p>
    <w:bookmarkEnd w:id="6"/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А. Жумагалиев 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2013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2012 года № 718 </w:t>
            </w:r>
          </w:p>
        </w:tc>
      </w:tr>
    </w:tbl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занятия охранной деятельностью"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право занятия охранной деятельностью" (далее – Электронная государственная услуга) оказывается департаментами внутренних дел городов Астаны, Алматы и областей (далее – услугодатель) а также через веб-портал "электронного правительства" www.egov.kz или веб-портал "Е-лицензирование" www.elicense.kz (далее - Портал).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право занятия охранной деятельностью, утвержденного постановлением Правительства Республики Казахстан от 8 июня 2012 года № 764 (далее - Стандарт).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</w:p>
    <w:bookmarkEnd w:id="11"/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</w:p>
    <w:bookmarkEnd w:id="12"/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15"/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16"/>
    <w:bookmarkStart w:name="z1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19"/>
    <w:bookmarkStart w:name="z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20"/>
    <w:bookmarkStart w:name="z1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</w:p>
    <w:bookmarkEnd w:id="21"/>
    <w:bookmarkStart w:name="z1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22"/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25"/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26"/>
    <w:bookmarkStart w:name="z1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27"/>
    <w:bookmarkStart w:name="z1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услугодателя (диаграмма № 1 функционального взаимодействия при оказании электронной государственной услуги через ПЭП)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bookmarkEnd w:id="30"/>
    <w:bookmarkStart w:name="z1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bookmarkEnd w:id="31"/>
    <w:bookmarkStart w:name="z1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</w:p>
    <w:bookmarkEnd w:id="32"/>
    <w:bookmarkStart w:name="z1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</w:p>
    <w:bookmarkEnd w:id="33"/>
    <w:bookmarkStart w:name="z1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4"/>
    <w:bookmarkStart w:name="z1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35"/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36"/>
    <w:bookmarkStart w:name="z1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37"/>
    <w:bookmarkStart w:name="z1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bookmarkEnd w:id="38"/>
    <w:bookmarkStart w:name="z1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9"/>
    <w:bookmarkStart w:name="z1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bookmarkEnd w:id="40"/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bookmarkEnd w:id="41"/>
    <w:bookmarkStart w:name="z1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bookmarkEnd w:id="43"/>
    <w:bookmarkStart w:name="z1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44"/>
    <w:bookmarkStart w:name="z1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</w:p>
    <w:bookmarkEnd w:id="45"/>
    <w:bookmarkStart w:name="z1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6"/>
    <w:bookmarkStart w:name="z1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47"/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48"/>
    <w:bookmarkStart w:name="z1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49"/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50"/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</w:p>
    <w:bookmarkEnd w:id="51"/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</w:p>
    <w:bookmarkEnd w:id="52"/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</w:p>
    <w:bookmarkEnd w:id="53"/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</w:p>
    <w:bookmarkEnd w:id="54"/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55"/>
    <w:bookmarkStart w:name="z1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57"/>
    <w:bookmarkStart w:name="z1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58"/>
    <w:bookmarkStart w:name="z1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</w:p>
    <w:bookmarkEnd w:id="59"/>
    <w:bookmarkStart w:name="z1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</w:p>
    <w:bookmarkEnd w:id="60"/>
    <w:bookmarkStart w:name="z1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1"/>
    <w:bookmarkStart w:name="z1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электронной государственной услуги</w:t>
      </w:r>
    </w:p>
    <w:bookmarkEnd w:id="62"/>
    <w:bookmarkStart w:name="z1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</w:p>
    <w:bookmarkEnd w:id="63"/>
    <w:bookmarkStart w:name="z1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64"/>
    <w:bookmarkStart w:name="z1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bookmarkEnd w:id="65"/>
    <w:bookmarkStart w:name="z1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</w:p>
    <w:bookmarkEnd w:id="66"/>
    <w:bookmarkStart w:name="z1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</w:p>
    <w:bookmarkEnd w:id="67"/>
    <w:bookmarkStart w:name="z1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</w:p>
    <w:bookmarkEnd w:id="68"/>
    <w:bookmarkStart w:name="z1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69"/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Текстовое табличное описание последовательности действий (процедур, функций, операций)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</w:p>
    <w:bookmarkEnd w:id="70"/>
    <w:bookmarkStart w:name="z1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оказания услуги получателям измеряются показателями качества и доступности. Форма анкеты для определения показателей электронной государственной услуги: "качество" и "доступность"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Требования, предъявляемые к процессу оказания услуги получателям:</w:t>
      </w:r>
    </w:p>
    <w:bookmarkEnd w:id="72"/>
    <w:bookmarkStart w:name="z1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bookmarkEnd w:id="73"/>
    <w:bookmarkStart w:name="z1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bookmarkEnd w:id="74"/>
    <w:bookmarkStart w:name="z1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75"/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Техническое условие оказания услуги:</w:t>
      </w:r>
    </w:p>
    <w:bookmarkEnd w:id="76"/>
    <w:bookmarkStart w:name="z1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77"/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</w:p>
    <w:bookmarkEnd w:id="78"/>
    <w:bookmarkStart w:name="z1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</w:p>
    <w:bookmarkEnd w:id="79"/>
    <w:bookmarkStart w:name="z1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bookmarkEnd w:id="80"/>
    <w:bookmarkStart w:name="z1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охранной деятельностью"</w:t>
            </w:r>
          </w:p>
        </w:tc>
      </w:tr>
    </w:tbl>
    <w:bookmarkStart w:name="z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bookmarkStart w:name="z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4114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охранной деятельностью"</w:t>
            </w:r>
          </w:p>
        </w:tc>
      </w:tr>
    </w:tbl>
    <w:bookmarkStart w:name="z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ПЭП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738"/>
        <w:gridCol w:w="1429"/>
        <w:gridCol w:w="759"/>
        <w:gridCol w:w="759"/>
        <w:gridCol w:w="1128"/>
        <w:gridCol w:w="775"/>
        <w:gridCol w:w="1245"/>
        <w:gridCol w:w="775"/>
        <w:gridCol w:w="494"/>
        <w:gridCol w:w="1643"/>
        <w:gridCol w:w="1209"/>
        <w:gridCol w:w="1293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сообщения об отказе в связи с не подтверждением подлинности ЭЦП потребителя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завершении действия.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переоформленная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потребителя; 3 – если авторизация прошла успешно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если не оплатил; 6 – если оплатил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 если в ЭЦП ошибка; 8 – если ЭЦП без ошибки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897"/>
        <w:gridCol w:w="1524"/>
        <w:gridCol w:w="785"/>
        <w:gridCol w:w="513"/>
        <w:gridCol w:w="1606"/>
        <w:gridCol w:w="785"/>
        <w:gridCol w:w="851"/>
        <w:gridCol w:w="2187"/>
        <w:gridCol w:w="1637"/>
        <w:gridCol w:w="1462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ЮЛ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 ГБД ЮЛ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переоформленная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 6 – если авторизация прошла успешно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 9 – если данные по запросу найдены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 охранной деятельностью"</w:t>
            </w:r>
          </w:p>
        </w:tc>
      </w:tr>
    </w:tbl>
    <w:bookmarkStart w:name="z1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7"/>
    <w:bookmarkStart w:name="z1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