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60f3b" w14:textId="0060f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и.о. Министра культуры и информации Республики Казахстан от 28 сентября 2012 года № 159 "Об утверждении регламента электронной государственной услуги "Выдача лицензии, переоформление, выдача дубликатов лицензии на деятельность по осуществлению археологических и (или) научно-реставрационных работ на памятниках
истории и культуры"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26 декабря 2012 года № 223. Зарегистрирован в Министерстве юстиции Республики Казахстан 8 февраля 2013 года № 8326. Утратил силу приказом Министра культуры и информации Республики Казахстан от 18 марта 2014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культуры и информации РК от 18.03.2014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11 января 2007 года «Об информатизации» и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26 октября 2010 года № 1116 «Об утверждении Типового регламента электронной государственной услуги»,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культуры и информации Республики Казахстан от 28 сентября 2012 года № 159 «Об утверждении регламента электронной государственной услуги «Выдача лицензии, переоформление, выдача дубликатов лицензии на деятельность по осуществлению археологических и (или) научно-реставрационных работ на памятниках истории и культуры» (зарегистрированный в Реестре государственной регистрации нормативных правовых актов № 8069, опубликованный в газете «Казахстанская правда» от 13 декабря 2012 года № 433-434 (27252-27253)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регламента электронной государственной услуги «Выдача лицензии, переоформление лицензии на деятельность по осуществлению археологических и (или) научно-реставрационных работ на памятниках истории и культуры»;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прилагаемый регламент электронной государственной услуги «Выдача лицензии, переоформление лицензии на деятельность по осуществлению археологических и (или) научно-реставрационных работ на памятниках истории и культуры».»;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лицензии, переоформление лицензии на деятельность по осуществлению археологических и (или) научно-реставрационных работ на памятниках истории и культуры», утвержденный указанным приказом,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культуре Министерства культуры и информации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 и его официальное опубликование;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Д. Мынбай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И.о. Министра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С. Сарсенов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 декабря 2012 года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культуры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2012 года № 223 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 лицензии на деятельность</w:t>
      </w:r>
      <w:r>
        <w:br/>
      </w:r>
      <w:r>
        <w:rPr>
          <w:rFonts w:ascii="Times New Roman"/>
          <w:b/>
          <w:i w:val="false"/>
          <w:color w:val="000000"/>
        </w:rPr>
        <w:t>
по осуществлению археологических и (или) научно-реставрационных</w:t>
      </w:r>
      <w:r>
        <w:br/>
      </w:r>
      <w:r>
        <w:rPr>
          <w:rFonts w:ascii="Times New Roman"/>
          <w:b/>
          <w:i w:val="false"/>
          <w:color w:val="000000"/>
        </w:rPr>
        <w:t>
работ на памятниках истории и культуры»</w:t>
      </w:r>
    </w:p>
    <w:bookmarkEnd w:id="2"/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«Выдача лицензии, переоформление лицензии на деятельность по осуществлению археологических и (или) научно-реставрационных работ на памятниках истории и культуры» (далее - услуга) оказывается Комитетом по культуре Министерства культуры и информации Республики Казахстан (далее – услугодатель) по адресу: 010000, город Астана, ул. Орынбор, дом № 8, здание «Дом министерств», 15 подъезд, кабинет 527, через центры обслуживания населения (далее – центры), а также через веб-портал «электронного правительства» по адресу: www.e.gov.kz по адресу: www.elicense.kz,.при условии наличия у получателя государственной услуги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«Выдача лицензии на деятельность по осуществлению археологических и (или) научно-реставрационных работ на памятниках истории и культуры», утвержденного постановлением Правительства Республики Казахстан от 17 января 2012 года № 83 «Об утверждении стандартов государственных услуг в области культуры и внесении дополнений в постановление Правительства Республики Казахстан от 20 июля 2010 года № 745 «Об утверждении реестра государственных услуг, оказываемых физическим и юридическим лицам»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аппаратно–программного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веб–портал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-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веб–портал «Е-лицензирование»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 – ИС ГБД «Е-лицензирование»);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платежный шлюз «электронного правительства» – автоматизированная информационная система, предназначенная для обеспечения взаимодействия между информационными системами банков второго уровня, организаций, осуществляющих отдельные виды банковских операций, и «электронного правительства» при осуществлении платежей физических и юридических лиц (далее – ПШЭП);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база данных «Физические лица»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государственная база данных «Юридические лица» -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получатель – физическое или юридическое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бизнес–идентификационный номер, уникальный номер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пользователь – субъект (получатель, услугодатель),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электронный документ – документ, в котором информация представлена в электронно–цифровой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электронная лицензия – лицензия в форме электронного документа, оформляемая и выдаваемая с использованием информационных технологий, равнозначная лицензии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cтруктурно–функциональные единицы (далее - СФЕ) перечень структурных подразделений государственных органов, учреждений или иных организаций и информационные системы, которые участвуют в процессе оказания услуги.</w:t>
      </w:r>
    </w:p>
    <w:bookmarkEnd w:id="4"/>
    <w:bookmarkStart w:name="z3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5"/>
    <w:bookmarkStart w:name="z3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 приложении 1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получатель осуществляет регистрацию на ПЭП с помощью своего регистрационного свидетельства ЭЦП, которое хранится в интернет-браузере компьютера получателя (осуществляется для незарегистрированных получателей на ПЭП);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получателя регистрационного свидетельства ЭЦП, процесс ввода получателем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услуги, указанной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услуги и заполнение 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ПШЭП, а затем эта информация поступает в ИС ГБД «Е-лицензирование», либо прикрепление квитанции в электронном (сканированном)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«Е-лицензирование»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ИС ГБД «Е-лицензирование», при оплате услуги через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получателя) в ИС ГБД «Е-лицензирование» и обработка запроса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процесс 10 – формирование сообщения об отказе в запрашиваемой услуге в связи с имеющимися нарушениями в данных получателя в ИС ГБД «Е-лицензирование»;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получателем результата услуги (электронная лицензия), сформированной ПЭПом.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услугодателя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«Е-лицензирование»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«Е-лицензирование»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«Е-лицензирование»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 ГБД ФЛ/ГБД ЮЛ о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«Е-лицензирование» и обработка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8 – формирование сообщения об отказе в запрашиваемой услуге в связи с имеющимися нарушениями в данных получателя в ИС ГБД «Е-лицензирование»;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получателем результата услуги (электронная лицензия) сформированной ИС ГБД «Е-лицензирование».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оператора Центра через АРМ ИС ЦОН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>) функционального взаимодействия при оказании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услуги и ввод оператором Центра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ФЛ/ГБД ЮЛ о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получателем, прикрепление их к форме запроса и удостоверение посредством ЭЦП заполненной формы (введенных данных) запроса на оказание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получателя) удостоверенного (подписанного) ЭЦП оператора Центра через ШЭП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формирование сообщения об отказе в запрашиваемой услуге в связи с имеющимися нарушениями в документах получателя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получателем через оператора Центра результата услуги (электронная лицензия) сформированной ИС ГБД «Е-лицензирование».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Формы заполнения запроса и ответа на услугу приведены на ИС ГБД «Е-лицензирование»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статуса исполнения запроса по услуге: на ПЭП в разделе «История получения услуг», а также при обращении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Контактный телефон для получения информации об услуге, также в случае необходимости оценки (в том числе обжалования) их качества: 8 (7172) 74-05-68, а также по телефону информационно-справочной службы call-центра «электронного правительства» (1414).</w:t>
      </w:r>
    </w:p>
    <w:bookmarkEnd w:id="6"/>
    <w:bookmarkStart w:name="z8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7"/>
    <w:bookmarkStart w:name="z8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АРМ ИС ЦОН;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Услугодатель.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СФЕ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Формы в соответствии с которыми должен быть представлен результат оказания услуги,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Диаграммы, отражающие взаимосвязь между логической последовательностью действий в процессе оказания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оказания услуги получателям государственной услуги измеряются показателями качества и доступности в соответствии с анкетой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Требование, предъявляемое к процессу оказания услуги получателя государственной услуги - обеспечение сохранности, защиты и конфиденциальности информации, содержащейся в документах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Технические условия для оказания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ИИН/БИН у лица, которому выдается лицензия;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на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 пользователя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наличие банковской карточки или текущего счета в банке второго уровня.</w:t>
      </w:r>
    </w:p>
    <w:bookmarkEnd w:id="8"/>
    <w:bookmarkStart w:name="z10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лицензии на деятельность по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осуществлению археологических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(или) научно-реставрационных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 на памятниках истории и культуры»</w:t>
      </w:r>
    </w:p>
    <w:bookmarkEnd w:id="9"/>
    <w:bookmarkStart w:name="z10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10439400" cy="566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439400" cy="566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услугодателя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11391900" cy="618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391900" cy="618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3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ИС ЦОН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10947400" cy="755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9474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5765800" cy="618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5800" cy="618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лицензии на деятельность по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осуществлению археологических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(или) научно-реставрационных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 на памятниках истории и культуры»</w:t>
      </w:r>
    </w:p>
    <w:bookmarkEnd w:id="14"/>
    <w:bookmarkStart w:name="z10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ПЭП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"/>
        <w:gridCol w:w="1617"/>
        <w:gridCol w:w="1853"/>
        <w:gridCol w:w="1397"/>
        <w:gridCol w:w="1627"/>
        <w:gridCol w:w="1192"/>
        <w:gridCol w:w="1854"/>
        <w:gridCol w:w="1645"/>
        <w:gridCol w:w="1645"/>
        <w:gridCol w:w="1628"/>
        <w:gridCol w:w="1838"/>
        <w:gridCol w:w="1646"/>
        <w:gridCol w:w="961"/>
      </w:tblGrid>
      <w:tr>
        <w:trPr>
          <w:trHeight w:val="6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ПШЭП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ПЭП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 в интернет-браузер компьютера потребителя регистрационного свидетельства ЭЦП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нарушениями в данных получателя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 прикреплением необходимых документов в электронном виде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услуги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отсутствием оплаты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ЭЦП для удостоверения (подписания) запроса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сообщения об отказе в связи с не подтверждением подлинности ЭЦП получателя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запрос посредством ЭЦП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  электронного документа заявление (запроса получателя) в ИС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«Е-лицензирование» и обработка запроса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«Е-лицензирование»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  сообщения об отказе в связи с имеющими нарушениями в данных получателя в ИС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«Е-лицензирование»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  (электронная лицензия</w:t>
            </w:r>
          </w:p>
        </w:tc>
      </w:tr>
      <w:tr>
        <w:trPr>
          <w:trHeight w:val="46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Прикреплены данные в интернет-браузер компьютера потребителя регистрационного свидетельства ЭЦП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 отказе в связи с нарушениями в данных получателя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Заполненные поля заявления с прикрепленными документами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Квитанция об оплате услуги, сформированная ПШЭП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 отказе в связи с отсутствием оплаты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Выбрана ЭЦП для удостоверения (подписания) запроса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 отказе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Запрос, подписанный ЭЦП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(уникальный) номер запроса в ИС ГБД «Е-лицензирование» и статусы по заявлению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об отказе, подписанный ЭЦП уполномоченного ГО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лицензия, переоформление лицензии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дней, 10 рабочих дней</w:t>
            </w:r>
          </w:p>
        </w:tc>
      </w:tr>
      <w:tr>
        <w:trPr>
          <w:trHeight w:val="82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есть нарушения в данных получателя;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авторизация прошла успешно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не оплатил; 6 – если оплатил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  если в ЭЦП ошибка; 9 – если ЭЦП без ошибки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проверка услугодателем соответствия получателя квалификационным требованиям и основаниям для выдачи лицензии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0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услугодателя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"/>
        <w:gridCol w:w="732"/>
        <w:gridCol w:w="824"/>
        <w:gridCol w:w="915"/>
        <w:gridCol w:w="640"/>
        <w:gridCol w:w="824"/>
        <w:gridCol w:w="915"/>
        <w:gridCol w:w="775"/>
        <w:gridCol w:w="1098"/>
        <w:gridCol w:w="1007"/>
        <w:gridCol w:w="1007"/>
      </w:tblGrid>
      <w:tr>
        <w:trPr>
          <w:trHeight w:val="69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ГБД ФЛ, ГБД ЮЛ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ГБД «Е-лицензирование»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</w:tr>
      <w:tr>
        <w:trPr>
          <w:trHeight w:val="8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действия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(процесса, процедуры, операции)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их описание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ИС ГБД «Е-лицензирование»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Выбор сотрудником услугодателя услуги 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запроса на проверку данных потребителя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ГБД ФЛ, ГБД ЮЛ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данных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документов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в ИС ГБД «Е-лицензирование» и обработка услуги в ИС ГБД «Е-лицензирование»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услуге в связи с имеющимися нарушениями в данных потребителя в ИС ГБД «Е-лицензирование»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(электронная лицензия</w:t>
            </w:r>
          </w:p>
        </w:tc>
      </w:tr>
      <w:tr>
        <w:trPr>
          <w:trHeight w:val="17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(данные,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 организационнораспоря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дительное решение)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лицензия, переоформление лицензии</w:t>
            </w:r>
          </w:p>
        </w:tc>
      </w:tr>
      <w:tr>
        <w:trPr>
          <w:trHeight w:val="3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дней, 10 рабочих дней</w:t>
            </w:r>
          </w:p>
        </w:tc>
      </w:tr>
      <w:tr>
        <w:trPr>
          <w:trHeight w:val="190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Проверка в ИС ГБД «Е-лицензирование» подлинности данных логина и пароля сотрудника услугодателя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есть нарушения в данных потребителя; 6 – если авторизация прошла успешно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в ИС ГБД «Е-лицензирование» отсутствуют данные по запросу; 9 – если данные по запросу найдены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1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Описание действий СФЕ через ЦОН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1020"/>
        <w:gridCol w:w="714"/>
        <w:gridCol w:w="714"/>
        <w:gridCol w:w="816"/>
        <w:gridCol w:w="918"/>
        <w:gridCol w:w="918"/>
        <w:gridCol w:w="918"/>
        <w:gridCol w:w="1122"/>
        <w:gridCol w:w="1530"/>
        <w:gridCol w:w="1122"/>
      </w:tblGrid>
      <w:tr>
        <w:trPr>
          <w:trHeight w:val="6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Центра 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ФЛ/ГБД ЮЛ, ЕНИС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«Е-лицензирование»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«Е-лицензирование»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«Е-лицензирование»</w:t>
            </w:r>
          </w:p>
        </w:tc>
      </w:tr>
      <w:tr>
        <w:trPr>
          <w:trHeight w:val="21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действия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(процесса, процедуры, операции)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их описание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Авторизуется оператор Центра по логину и паролю 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ФЛ/ГБД ЮЛ, ЕНИС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 в связи с отсутствием данных потребителя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 к форме запроса необходимых документов и удостоверенние ЭЦП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документа удостоверенного (подписанного) ЭЦП оператора в ИС ГБД «Е-лицензирование»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 в связи с имеющимися нарушениями в документах потребителя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(электронная лицензия)</w:t>
            </w:r>
          </w:p>
        </w:tc>
      </w:tr>
      <w:tr>
        <w:trPr>
          <w:trHeight w:val="16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(данные, документ организационно–распорядительное решение)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заявлению.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заявлению.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лицензия, переоформление лицензии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дней, 10 рабочих дней</w:t>
            </w:r>
          </w:p>
        </w:tc>
      </w:tr>
      <w:tr>
        <w:trPr>
          <w:trHeight w:val="13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 9 – если нарушений нет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лицензии на деятельность по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осуществлению археологических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(или) научно-реставрационных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 на памятниках истории и культуры»</w:t>
      </w:r>
    </w:p>
    <w:bookmarkEnd w:id="18"/>
    <w:bookmarkStart w:name="z11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Выходная форма положительного ответа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Форма Лицензии     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7"/>
      </w:tblGrid>
      <w:tr>
        <w:trPr>
          <w:trHeight w:val="30" w:hRule="atLeast"/>
        </w:trPr>
        <w:tc>
          <w:tcPr>
            <w:tcW w:w="1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58900" cy="1295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8900" cy="1295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ГОСУДАРСТВЕННАЯ ЛИЦЕНЗИЯ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выдачи лицензии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[дата]            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лицензии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 [номер]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Выдана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 [полное наименование, местонахождение, реквизиты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 лица /полностью фамилия, имя, отчество физического лица]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занятие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 [наименование вида деятельности (действия)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лицензировании»]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лицензии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 [в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       «О лицензировании»]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Особые условия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[в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действия лицензии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 «О лицензировании»]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 [полное наименование государственного органа лицензирования]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 [фамилия и инициалы руководителя (уполномоченного лица)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(Уполномоченное лицо)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органа, выдавшего лицензию]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выдачи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 [Место выдачи]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674100" cy="2298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74100" cy="229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Start w:name="z11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Выходная форма отрицательного ответа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Форма Мотивированного отказа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7"/>
      </w:tblGrid>
      <w:tr>
        <w:trPr>
          <w:trHeight w:val="30" w:hRule="atLeast"/>
        </w:trPr>
        <w:tc>
          <w:tcPr>
            <w:tcW w:w="1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[Наименование УО]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58900" cy="1295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8900" cy="1295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                                            [Реквизиты УО]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МОТИВИРОВАННЫЙ ОТКАЗ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выдачи: [Дата выдачи]                                          Номер [Номер]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                                  [Наименование заявителя]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[Наименование УО],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рассмотрев Ваше обращение от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[Дата заявки]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[Номер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заявки],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сообщает следующее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[Причина отказа]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[Должность подписывающего]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[ФИО подписывающего]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674100" cy="2298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74100" cy="229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Start w:name="z11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лицензии на деятельность по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осуществлению археологических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(или) научно-реставрационных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 на памятниках истории и культуры»</w:t>
      </w:r>
    </w:p>
    <w:bookmarkEnd w:id="21"/>
    <w:bookmarkStart w:name="z11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2"/>
    <w:bookmarkStart w:name="z11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Анкета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«Выдача лицензии,</w:t>
      </w:r>
      <w:r>
        <w:br/>
      </w:r>
      <w:r>
        <w:rPr>
          <w:rFonts w:ascii="Times New Roman"/>
          <w:b/>
          <w:i w:val="false"/>
          <w:color w:val="000000"/>
        </w:rPr>
        <w:t>
переоформление лицензии на деятельность по осуществлению</w:t>
      </w:r>
      <w:r>
        <w:br/>
      </w:r>
      <w:r>
        <w:rPr>
          <w:rFonts w:ascii="Times New Roman"/>
          <w:b/>
          <w:i w:val="false"/>
          <w:color w:val="000000"/>
        </w:rPr>
        <w:t>
археологических и (или) научно-реставрационных работ на</w:t>
      </w:r>
      <w:r>
        <w:br/>
      </w:r>
      <w:r>
        <w:rPr>
          <w:rFonts w:ascii="Times New Roman"/>
          <w:b/>
          <w:i w:val="false"/>
          <w:color w:val="000000"/>
        </w:rPr>
        <w:t>
памятниках истории и культуры»:</w:t>
      </w:r>
      <w:r>
        <w:br/>
      </w:r>
      <w:r>
        <w:rPr>
          <w:rFonts w:ascii="Times New Roman"/>
          <w:b/>
          <w:i w:val="false"/>
          <w:color w:val="000000"/>
        </w:rPr>
        <w:t>
«качество» и «доступность»</w:t>
      </w:r>
    </w:p>
    <w:bookmarkEnd w:id="23"/>
    <w:bookmarkStart w:name="z11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