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98c9" w14:textId="e479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 коммуникаций Республики Казахстан от 31 августа 2004 года № 324-I "Об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транспорта и коммуникаций Республики Казахстан от 18 марта 2004 года № 122-I, зарегистрированных за № 2810"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7 декабря 2012 года № 856. Зарегистрирован в Министерстве юстиции Республики Казахстан 17 января 2012 года № 8280.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31 августа 2004 года № 324-I «Об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марта 2004 года № 122-I, зарегистрированных за № 2810» (зарегистрирован в Реестре государственной регистрации нормативных правовых актов Республики Казахстан под № 3069, опубликован в газете «Официальная газета» от 2 октября 2004 года № 40 (197)),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2011 года № 799 «Об утверждении Правил перевозок пассажиров, багажа и грузобагажа железнодорожным транспортом»;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2011 года № 799 «Об утверждении Правил перевозок пассажиров, багажа и грузобагажа железнодорожным транспортом».»;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 приказом Министра транспорта и коммуникаций республики Казахстан от 18 марта 2004 года № 122-I, зарегистрированных за № 2810: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2011 года № 799 «Об утверждении Правил перевозок пассажиров, багажа и грузобагажа железнодорожным транспортом»;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Правила осуществления контроля за соблюдением перевозчиками Правил перевозок пассажиров, багажа и грузобагажа железнодорожным транспортом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2011 года № 799 «Об утверждении Правил перевозок пассажиров, багажа и грузобагажа железнодорожным транспортом»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«О железнодорожном транспорте» (далее - Закон).»;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Правила определяют порядок осуществления контроля за соблюдением перевозчиками Правил перевозок пассажиров, багажа и грузобагажа железнодорожным транспортом,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2011 года № 799 «Об утверждении Правил перевозок пассажиров, багажа и грузобагажа железнодорожным транспортом».»;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Контроль осуществляется должностными лицами органов транспортного контроля (далее - должностные лица)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Должностные лица осуществляют контроль за соблюдением порядка продажи, оформления и переоформления проездных документов, оформления и перевозки багажа и грузобагажа.»;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При проведении проверок должностные лица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запрашивают информацию и сведения от физических и юридических лиц, осуществляющих деятельность, связанную с организацией перевозок пассажиров, багажа и грузобагажа железнодорожным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выдают предписания об устранении выявленных нарушений в сфере организации перевозок пассажиров, багажа и грузобагажа железнодорожным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вносят в соответствующие органы предложения по привлечению к ответственности физических и юридических лиц за нарушение законодательных и иных нормативных правовых актов, регулирующих организацию перевозок пассажиров, багажа и грузобагажа железнодорожным транспортом.»;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> 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осуществления контроля перевозок пассажиров»;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соблюдение перевозчиками и организациями железнодорожного транспорта Правил перевозок пассажиров багажа и грузобагажа железнодорожным транспортом;»;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состояние внутреннего оборудования и съемного инвентаря, работоспособность системы отопления, освещения, вентиляции и кондиционирования вагонов;»;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наличие у пассажиров проездных документов (билетов), соответствие проездных документов, предъявленных пассажирами, категориям вагонов, в которых совершается проезд;»;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Проверки пассажирских поездов проводятся согласно плана-графика проверок пассажирских поездов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утверждаемого руководителем территориальных органов Комитета транспортного контроля Министерства транспорта и коммуникаций Республики Казахстан или лицом,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выдается руководителем Комитета транспортного контроля Министерства транспорта и коммуникаций Республики Казахстан или его территориального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Порядок проведения проверок должностными лицами пассажирских поездов осуществляется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должностные лица перед началом проверки пассажирского поезда (пассажирского, багажного, почтово-багажного, почтового или служебного вагонов) предъявляют служебное удостоверение и Акт о назначении проверки данного поезда, при этом информируют начальника пассажирского поезда (приемосдатчика багажного, почтово-багажного, почтового или проводника служебного вагонов) о начале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проверке проездных документов пассажиров в вагонах пассажирских поездов, должностные лица приступают после проследования станции отправления и/или формирования поезда;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осуществляется во всех вагонах проверяемого состава пассажирского поезда, в части пресечения провоза безбилетного пассажира и неоформленного багажа и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обнаружении в пассажирских вагонах всех типов безбилетных пассажиров должностные лица составляют Акт о результатах проверки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все нарушения, обнаруженные в ходе проверки отражаются в рейсовом журнале поезда (вагона);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принимают меры по высадке пассажиров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пассажиров, багажа и грузобагажа железнодорожным транспортом;»;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осуществления контроля перевозок багажа, грузобагажа»;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При осуществлении контроля за организацией перевозок багажа и грузобагажа в пути следования пассажирских, багажных, почтово-багажных и почтовых вагонов, 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проверяют наличие перевозимого багажа и грузобагажа на предмет их соответствия сопроводительным документам, а также предметов, являющихся опасными веществами и запрещенными к перевозкам в багажном или почтово-багажном вагоне;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обнаружении в багажном, почтово-багажном и почтовом вагоне посторонних лиц (без документов, дающих право проезда) составляют акт о результатах проверки, в котором указывают данные приемосдатчика (или лица ответственного за перевозку) вагона, количество обнаруженных безбилетных пассажиров, взыскивают с них штраф. Привлекают приемосдатчика (или лица ответственного за перевозку) вагона за провоз безбилетных пассажиров к административной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479 Кодекса Республики Казахстан «Об административных правонарушениях»;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багажа и грузобагажа, принятого к перевозке без соответствующего оформления, принимают меры по сдаче его для дальнейшего оформления в багажное отделение ближайшей железнодорожной станции, с оформлением записи о выявленном нарушении в рейсовом журнале багажного или почтово-багажного вагона;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проверяют соблюдение перевозчиками и организациями железнодорожного транспорта Правил перевозок пассажиров, багажа и грузобагажа железнодорожным транспортом.»;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осуществления контроля за специальными вагонами»;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При проверке служебного, служебно-технического вагонов, у пассажиров проверяется наличие документов, устанавливающих право использования вагона в составе пассажирского поезда и проезда в них. При обнаружении в вагоне посторонних лиц (без документов дающих право проезда) составляется акт о результатах проверки. Проводник (или лицо, ответственное за перевозку) вагона за провоз безбилетных пассажиров также привлекается к административной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479 Кодекса Республики Казахстан «Об административных правонарушениях».»;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Должностные лица в случае выявления нарушений Правил перевозок пассажиров багажа и грузобагажа железнодорожным транспортом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составить акт о результатах проверки;»;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А.                                 Жумагалиев</w:t>
      </w:r>
    </w:p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за соблюдением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перевозчиками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перевозок пассажиров,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и грузобагажа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железнодорожным транспортом,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2011 года № 799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Утверждаю</w:t>
      </w:r>
      <w:r>
        <w:rPr>
          <w:rFonts w:ascii="Times New Roman"/>
          <w:b w:val="false"/>
          <w:i w:val="false"/>
          <w:color w:val="000000"/>
          <w:sz w:val="28"/>
        </w:rPr>
        <w:t xml:space="preserve">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транспортного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
проверки пассажирских поездов 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 _________ месяц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3296"/>
        <w:gridCol w:w="2387"/>
        <w:gridCol w:w="2197"/>
        <w:gridCol w:w="2208"/>
        <w:gridCol w:w="2198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проверки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проверяющих проверок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____________________________________________________</w:t>
      </w:r>
    </w:p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за соблюдением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перевозчиками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перевозок пассажиров,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и грузобагажа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железнодорожным транспортом,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2011 года № 799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назначении проверок № 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                    ___" 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проведения проверок пассажирских поездов (всех категорий)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следующих по территории Республики Казахстан или хозяйствующих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пассажирских перевозок (</w:t>
      </w:r>
      <w:r>
        <w:rPr>
          <w:rFonts w:ascii="Times New Roman"/>
          <w:b w:val="false"/>
          <w:i/>
          <w:color w:val="000000"/>
          <w:sz w:val="28"/>
        </w:rPr>
        <w:t>проверяемые объекты нужно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подчеркнуть</w:t>
      </w:r>
      <w:r>
        <w:rPr>
          <w:rFonts w:ascii="Times New Roman"/>
          <w:b w:val="false"/>
          <w:i w:val="false"/>
          <w:color w:val="000000"/>
          <w:sz w:val="28"/>
        </w:rPr>
        <w:t>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контролирующего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направляет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должностных лиц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 N ___________ регистрации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 местонахождение хозяйствующего субъекта или номера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пассажирского поезда на проверяемых участках станции (не 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вычеркнуть 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____________________, вид проверки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вопросы проверки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проведения проверки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проведения проверки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(Ф.И.О. руководителя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контролирующего органа)</w:t>
      </w:r>
    </w:p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за соблюдением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перевозчиками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перевозок пассажиров,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и грузобагажа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железнодорожным транспортом,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2011 года № 799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проверки </w:t>
      </w:r>
      <w:r>
        <w:br/>
      </w:r>
      <w:r>
        <w:rPr>
          <w:rFonts w:ascii="Times New Roman"/>
          <w:b/>
          <w:i w:val="false"/>
          <w:color w:val="000000"/>
        </w:rPr>
        <w:t>
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«___» __________________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должностными лицами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должность, № удостоверения)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присутствии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(указать фамилию, имя, должность проверяемого,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№ удостоверения)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при проверке пассажирского поезда (вагона) № __ следующего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сообщением _____________________________________________ формирования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вагоне № __________( ), на участке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обнаружено:__________________________________________________________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проверяющих и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подписи начальника поезда и проводника вагона)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экземпляр получил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(подпись, 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