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5fc63e" w14:textId="c5fc63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Министра труда и социальной 
защиты населения Республики Казахстан от 13 апреля 2011 года № 127-ө
"Об утверждении регламентов оказания государственных услуг"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труда и социальной защиты населения Республики Казахстан от 12 декабря 2012 года № 468-ө-м. Зарегистрирован в Министерстве юстиции Республики Казахстан 17 января 2013 года № 8278. Утратил силу приказом Министра труда и социальной защиты населения Республики Казахстан от 1 апреля 2014 года № 139-Ө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труда и социальной защиты населения РК от 01.04.2014 </w:t>
      </w:r>
      <w:r>
        <w:rPr>
          <w:rFonts w:ascii="Times New Roman"/>
          <w:b w:val="false"/>
          <w:i w:val="false"/>
          <w:color w:val="ff0000"/>
          <w:sz w:val="28"/>
        </w:rPr>
        <w:t>№ 139-Ө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целях реализации </w:t>
      </w:r>
      <w:r>
        <w:rPr>
          <w:rFonts w:ascii="Times New Roman"/>
          <w:b w:val="false"/>
          <w:i w:val="false"/>
          <w:color w:val="000000"/>
          <w:sz w:val="28"/>
        </w:rPr>
        <w:t>статьи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13 апреля 2011 года № 127-ө «Об утверждении регламентов оказания государственных услуг» (зарегистрирован в Реестре государственной регистрации нормативных правовых актов под № 6971, опубликован в газете «Юридическая газета» от 15 июня 2011 года № 83, от 16 июня 2011 года № 84, от 17 июня 2011 года № 85)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оказания государственной услуги «Назначение пенсионных выплат из Государственного центра по выплате пенсий»,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оказания государственной услуги «Назначение государственной базовой пенсионной выплаты»,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оказания государственной услуги «Назначение государственных социальных пособий по инвалидности, по случаю потери кормильца и по возрасту»,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оказания государственной услуги «Назначение государственных специальных пособий»,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оказания государственной услуги «Назначение социальных выплат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оказания государственной услуги «Назначение пособий на рождение ребенка и по уходу за ребенком»,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оказания государственной услуги «Назначение специального государственного пособия»,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регламент оказания государственной услуги «Установление инвалидности и/или степени утраты трудоспособности и/или определение необходимых мер социальной защиты», согласно приложению 8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оказания государственной услуги «Назначение пособия матери или отцу, усыновителю (удочерителю), опекуну (попечителю), воспитывающему ребенка инвалида», согласно приложению 9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регламент оказания государственной услуги «Назначение единовременной выплаты на погребение», согласно приложению 10 к настоящему приказу».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,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дополнить приложениями 8, 9, 10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,  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Департаменту стратегического развития и международного сотрудничества (Каирбекова А.А.) обеспечить государственную регистрацию настоящего приказа в Министерстве юстиции Республики Казахстан и официальное опубликование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Ответственного секретаря Министерства труда и социальной защиты населения Республики Казахстан Дуйсенову Т.Б.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С. Абденов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468-ө-м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пенсионных выплат из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Государственного центра по выплате пенсий»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«Назначение пенсионных выплат из Государственного центра по выплате пенсий»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пенсионные выплаты из Государственного центра по выплате пенсий (далее – пенсионные выплаты из ГЦВП) – выплаты денег физическим лицам, имеющим трудовой стаж не менее шести месяцев по состоянию на 1 января 1998 года, осуществляемые пропорционально трудовому стажу;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государственный орган по назначению пенсий и пособий (далее – департаменты)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пенсионных выплат из ГЦВП (далее – потребитель) – физическое лицо, которому оказывается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Центр) – юридическое лицо, уполномоченное Правительством Республики Казахстан осуществлять функции на условиях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филиал Центра – областные, городов Астана и Алматы филиалы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отделения Центра – городские, районные отделения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ЦБД – Центральная база данных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территориальными отделениями Центра,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«Назначение пенсионных выплат из Государственного Центра по выплате пенсий» (далее - Стандарт), утвержденный 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25 августа 2006 года № 819 «Об утверждении Правил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удостоверение о назначении пенсионных выплат из Государственного центра по выплате пенсий на бумажном носителе, либо мотивированный ответ об отказе в предоставлении услуги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районными, городскими отделениями Центра по месту жительства потребителя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отделений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отделения Центра в течение трех рабочих дней со дня принятия заявления и документов от потребителя формирует макет дела на бумажном носителе и электронный макет дела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Центра в течение двух рабочих дней рассматривает поступившие электронный макет дела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департамент в течение пяти рабочих дней рассматривает поступившие электронный макет дела с проектом решения и принимает решение о назначении (изменении, отказе в назначении) пенсионной выплаты из ГЦВП. Специалист департамента регистрирует решение в автоматическом режиме с присвоением номера в электронном журнале и направляет электронный макет дела с решением и электронным извещением в отделение Центра посредством электронной связи. В случае принятия решения об отказе в назначении пенсионной выплаты из ГЦВП департамент указывает в решении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отделение Центра, получив электронный макет дела с решением департамента о назначении пенсионной выплаты из ГЦВП, производит соответствующие записи о назначении пенсионной выплаты из ГЦВП в журнале с присвоением делу номера. Решение департамента о назначении (изменении, отказе в назначении) пенсионной выплаты из ГЦВП на бумажном носителе специалист отделения Центра подшивает в дело получателя пенсионной выплаты из ГЦВП. В случае принятия департаментом решения об отказе в назначении пенсионной выплаты из ГЦВП отделение Центра извещает заявителя об отказе в назначении пенсионной выплаты из ГЦВП и возвращает представленные документы заявителю с письмом департамента о причинах отказа.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Заявление и приложенные к нему документы регистрируются специалистом отделения Центра в специальном журнале. Потребителю вручается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Полный перечень необходимых документов, форм, шаблонов и требований к ним, в том числе для лиц, имеющих льготы, для получения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 для назначения пенсионной выплаты из ГЦВП определен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25 августа 2006 года № 819 «Об утверждении Правил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Требования к информационной безопасности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отделения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отделения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филиала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филиала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департамента;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начальник управления (отдела) департамента;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департамента.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заинтересованные органы: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отделение Центра со дня принятия заявления и документов от потребителя формирует макет дела на бумажном носителе (далее – макет дела) и электронный макет дела. Для формирования электронного макета дела специалист отделения Центра сканирует макет дела, проверяет качество сканированных документов и их соответствие макету дела на бумажном носителе, формирует электронный проект решения о назначении (изменении, отказе в назначении) пенсионной выплаты из ГЦВП (далее – электронный проект решения), удостоверяет документы электронного макета дела и электронный проект решения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отделения Центра 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пенсионной выплаты из ГЦВП, оформления электронного проекта решения и удостоверяет его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макет дела с электронным проектом решения передается отделением Центра средствами электронной связи в филиал Центра с электронным извещением;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Центра рассматривает поступившие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в департамент. При этом электронный проект решения удостоверяется электронной цифровой подписью специалиста и руководителя филиала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департамент рассматривает поступившие электронный макет дела с проектом решения и принимает решение о назначении (изменении, отказе в назначении) пенсионной выплаты из ГЦВП, либо уведомляет отделение Центра о проведении проверки.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решения о назначении (изменении, отказе в назначении) пенсионной выплаты из ГЦВП департамент удостоверяет электронный проект решения электронной цифровой подписью специалиста и начальника управления (отдела) и руководителя департамента.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указано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пенсионных выплат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Государственного центра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выплате пенсий»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4"/>
        <w:gridCol w:w="3003"/>
        <w:gridCol w:w="3650"/>
        <w:gridCol w:w="3467"/>
        <w:gridCol w:w="342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отделения Центра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отделения Центра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 Центра</w:t>
            </w:r>
          </w:p>
        </w:tc>
      </w:tr>
      <w:tr>
        <w:trPr>
          <w:trHeight w:val="51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 приложением необходимых документов, регистрирует в журнале и выдает отрывной талон заявителю с отметкой о принятии документов, сканирует макет дела, проверяет качество сканированных документов и их соответствие макету дела на бумажном носителе, формирует проект решения, производит расчет размера пенсионной выплаты из ГЦВП и удостоверяет их электронной цифровой подписью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пенсионной выплаты из ГЦВП, оформления электронного проекта решения и удостоверяет его электронной цифровой подписью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поступивший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руководителю филиала Центра, при этом удостоверяет проект решения электронной цифровой подписью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потребителя с электронным проектом 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 макета дела начальнику отделения Центра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 филиал Центра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проект решения и передача для подписи руководителю филиала Центра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2912"/>
        <w:gridCol w:w="2443"/>
        <w:gridCol w:w="2721"/>
        <w:gridCol w:w="2721"/>
        <w:gridCol w:w="280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филиала Центра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департамента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управления (отдела) департамента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департамента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 решения электронной цифровой подписью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поступившие электронный макет дела с проектом решения и принимает решение о назначении (изменении, отказе в назначении) пенсионной выплаты из ГЦВП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поступившие электронный макет дела с проектом решения и принимает решение о назначении (изменении, отказе в назначении) пенсионной выплаты из ГЦВП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электронной цифровой подписью решение о назначении (изменении, отказе в назначении) пенсионной выплаты из ГЦВП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проект решения и направление в департамент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(изменении, отказе в назначении) пенсионной выплаты из ГЦВП с указанием 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 подпись начальнику управления (отдела) департамента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(изменении, отказе в назначении) пенсионной выплаты из ГЦВП с указанием 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 подпись руководителю департамента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о назначении (изменении, отказе в назначении) пенсионной выплаты из ГЦВП, удостоверенное электронной цифровой подписью 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1"/>
        <w:gridCol w:w="2666"/>
        <w:gridCol w:w="3945"/>
        <w:gridCol w:w="3497"/>
        <w:gridCol w:w="3441"/>
      </w:tblGrid>
      <w:tr>
        <w:trPr>
          <w:trHeight w:val="39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департамента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отделения Центра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отделения Центра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 назначении (изменении, отказе в назначении) в автоматическом режиме с присвоением номера в электронном журнале и направляет электронный макет дела с решением и электронным извещением в отделение Центра посредством электронной связи. В случае принятия решения об отказе в назначении пенсионной выплаты из ГЦВП в связи с отсутствием у заявителя права на пенсионные выплаты из ГЦВП, департамент указывает в электронном решении основание отказа. Электронный макет дела с электронным извещением и письмом департамента о причинах отказа посредством электронной связи возвращается в отделение Центра.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департаментом решения о назначении (изменении) выплаты получив электронный макет дела с электронным решением о назначении (изменении) пенсионной выплаты из ГЦВП присваивает делу номер в журнале, после чего указанное решение на бумажном носителе подшивает в макет дела потребителя и вводит данные потребителя в ЦБД Центра.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Выписывает и выдает удостоверение установленной формы, которое является официальным документом, подтверждающим статус получателя.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департаментом решения об отказе в назначении выплаты извещает заявителя об отказе в назначении пенсионной выплаты из ГЦВП и возвращает представленные документы заявителю с письмом департамента о причинах отказа.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Решение, зарегистрированное в электронном журнале, и направление его в отделение Центра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на бумажном носителе, подшитое в макет дела потребителя 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департамента об отказе в назначении выплаты и письмо департамента о причинах отказа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76"/>
        <w:gridCol w:w="4495"/>
        <w:gridCol w:w="3609"/>
      </w:tblGrid>
      <w:tr>
        <w:trPr>
          <w:trHeight w:val="30" w:hRule="atLeast"/>
        </w:trPr>
        <w:tc>
          <w:tcPr>
            <w:tcW w:w="4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отделение Центра</w:t>
            </w:r>
          </w:p>
        </w:tc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Центра</w:t>
            </w:r>
          </w:p>
        </w:tc>
        <w:tc>
          <w:tcPr>
            <w:tcW w:w="3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департамент</w:t>
            </w:r>
          </w:p>
        </w:tc>
      </w:tr>
      <w:tr>
        <w:trPr>
          <w:trHeight w:val="30" w:hRule="atLeast"/>
        </w:trPr>
        <w:tc>
          <w:tcPr>
            <w:tcW w:w="4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отрывного талона, регистрация заявления, формирование бумажного и электронного макета дела с проектом решения и расчетами размера пенсионной выплаты из ГЦВП, направление электронного макета дела в филиал Центра </w:t>
            </w:r>
          </w:p>
        </w:tc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правильности оформления документов и соответствия электронного макета дела макету дела на бумажном носителе, удостоверение электронной цифровой подписью, направление электронного макета дела в департамент </w:t>
            </w:r>
          </w:p>
        </w:tc>
        <w:tc>
          <w:tcPr>
            <w:tcW w:w="3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назначении (изменении, отказе в назначении) пенсионной выплаты из ГЦВП</w:t>
            </w:r>
          </w:p>
        </w:tc>
      </w:tr>
      <w:tr>
        <w:trPr>
          <w:trHeight w:val="30" w:hRule="atLeast"/>
        </w:trPr>
        <w:tc>
          <w:tcPr>
            <w:tcW w:w="4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уведомления о назначении пенсионной выплаты из ГЦВП либо мотивированный ответ об отказе в предоставлении государственной услуги</w:t>
            </w:r>
          </w:p>
        </w:tc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пенсионных выплат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Государственного центра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выплате пенсий»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468-ө-м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государственной базовой пенсионной выплаты»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«Назначение государственной базовой пенсионной выплаты»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базовая пенсионная выплата – ежемесячная денежная выплата, предоставляемая гражданам Республики Казахстан по достижении пенсионного возраста, установленного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государственный орган по назначению пенсий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государственной базовой пенсионной выплаты (далее – получатель государственной услуги) – гражданин Республики Казахстан, иностранец и лицо без гражданства, постоянно проживающий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уполномоченная организация) – республиканское государственное казенное предприятие, созданное по решению Правительства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-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информационная система, представляющая собой единое окно доступа ко всей консолидированной правительственной информации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государственным органом по назначению пенсий,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государственной базовой пенсионной выплаты»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25 августа 2006 года № 819 «Об утверждении Правил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подразделении уполномоченной организации и центре: выдача пенсионного удостоверения о назначении государственной базовой пенсионной выплаты на бумажном носителе либо мотивированный ответ об отказе в предоставлении государственной услуги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 получение информации о назначении государственного базовой пенсионной выплаты, либо мотивированный ответ об отказе в предоставлении государственной услуги в форме электронного документа, подписанного ЭЦП уполномоченного органа по назначению государственной базовой пенсионной выплаты.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подразделениями уполномоченной организации и центром по месту жительства получателя государственной услуги, адреса и график работы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интернет–ресурсе Республиканского государственного предприятия «Центр обслуживания населения»: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 и центре;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 оформленных документов, с приложением принятых заявлений документов и фотографий получателей форматом 3х4 сантиметра в подразделение уполномоченной организации. На обоих экземплярах реестра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получателей государственной услуги и центра (посредством реестра оформленных документов),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электронные макеты дел, проекты решений, проверяет правильность расчета и оформление решений;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государственный орган по назначению пенсий в течение пяти рабочих дней рассматривает поступивший электронный макет дела с проектом решения и принимает решение о назначении (изменении, отказе в назначении) государственной базовой пенсионной выплаты, направляет электронное дело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государственного органа по назначению пенсий: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журнале,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уполномоченный государственный орган по назначению пенсий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государственной базовой пенсионной выплаты уполномоченный государственный орган по назначению пенсий направляет соответствующее уведомление о назначении либо об отказе в назначении государственной услуги согласно приложениям 1, 2 к настоящему Регламенту, в подразделение уполномоченной организации. В случае отказа к уведомлению об отказе в назначении государственной услуги прикладывается письмо уполномоченного государственного органа по назначению пенсий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государственный орган по назначению пенсий запрашивает из подразделения уполномоченной организации макет дела на бумажном носителе для сверки с электронным макетом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государственным органом по назначению пенсий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 дооформления документов в течение тридцати рабочих дней со дня поступления электронного макета дела в подразделение уполномоченной организации, уполномоченный государственный орган по назначению пенсий выносит электронное решение о назначении государственной услуги по имеющимся документам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государственного органа по назначению пенсий электронного макета дела с решением уполномоченного государственного органа по назначению пенсий о назначении государственной базовой пенсионной выплаты: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по приложению 3 к настоящему Регламенту, выписывает пенсионные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государственного органа по назначению пенсий об отказе в предоставлении государственной услуги, а также выдает центру пенсионные удостоверения о назначении государственной базовой пенсионной выплаты под роспись в реестре принятых/переданных пенсионных удостоверений согласно приложению 4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передает в центр, посредством курьерской службы центра, извещение с причиной возврата указанной уполномоченным государственным органом по назначению пенсий;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пенсионное удостоверение о назначении государственной услуги либо мотивированный ответ уполномоченного государственного органа по назначению пенсий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заявителя о необходимости представления в течение двадцати пяти рабочих дней дополнительных документов, указанных в извещении.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один из двух экземпляров реестра оформленных документов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обоих экземплярах реестра оформленных документов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(изменении, отказе в назначении) государственной базовой пенсионной выплаты и пенсионные удостоверения извещает получателя государственной услуги. В случае отказа в назначении государственной услуги возвращает представленные документы получателю государственной услуги с письмом уполномоченного государственного органа по назначению пенсий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государственного органа по назначению пенсий;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государственного органа по назначению пенсий;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государственного органа по назначению пенсий.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указанных в приложении 5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6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>
о назначении государственной базовой пенсионной выплаты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«_____» ___________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государственной базовой пенсионной выплаты: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 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</w:t>
      </w:r>
      <w:r>
        <w:br/>
      </w:r>
      <w:r>
        <w:rPr>
          <w:rFonts w:ascii="Times New Roman"/>
          <w:b/>
          <w:i w:val="false"/>
          <w:color w:val="000000"/>
        </w:rPr>
        <w:t>
об отказе в назначении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базовой пенсионной выплаты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«______» ________ 20 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_________________ 19 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«____» ________________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назначении государственной базовой пенсионной выплаты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____от «___» _______ 20__ года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955"/>
        <w:gridCol w:w="1897"/>
        <w:gridCol w:w="1765"/>
        <w:gridCol w:w="1218"/>
        <w:gridCol w:w="1328"/>
        <w:gridCol w:w="1525"/>
        <w:gridCol w:w="1306"/>
        <w:gridCol w:w="1766"/>
        <w:gridCol w:w="1746"/>
      </w:tblGrid>
      <w:tr>
        <w:trPr>
          <w:trHeight w:val="360" w:hRule="atLeast"/>
        </w:trPr>
        <w:tc>
          <w:tcPr>
            <w:tcW w:w="4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9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8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7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2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 рассмотрении уполномоченного органа по назначению пенсий</w:t>
            </w:r>
          </w:p>
        </w:tc>
      </w:tr>
      <w:tr>
        <w:trPr>
          <w:trHeight w:val="157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назначения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 принятого решения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6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5"/>
        <w:gridCol w:w="5975"/>
      </w:tblGrid>
      <w:tr>
        <w:trPr>
          <w:trHeight w:val="30" w:hRule="atLeast"/>
        </w:trPr>
        <w:tc>
          <w:tcPr>
            <w:tcW w:w="7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Реестр принятых/переданных пенсионных удостоверений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5579"/>
        <w:gridCol w:w="4058"/>
        <w:gridCol w:w="3788"/>
      </w:tblGrid>
      <w:tr>
        <w:trPr>
          <w:trHeight w:val="735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5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Фамилия,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 отчество получателя государственной услуги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государственной услуги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дела получателя государственной услуги</w:t>
            </w:r>
          </w:p>
        </w:tc>
      </w:tr>
      <w:tr>
        <w:trPr>
          <w:trHeight w:val="36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6"/>
        <w:gridCol w:w="5944"/>
      </w:tblGrid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"/>
        <w:gridCol w:w="2558"/>
        <w:gridCol w:w="2474"/>
        <w:gridCol w:w="3109"/>
        <w:gridCol w:w="2600"/>
        <w:gridCol w:w="2955"/>
      </w:tblGrid>
      <w:tr>
        <w:trPr>
          <w:trHeight w:val="22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69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93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проверяет полноту пакета и качество принимаемых у получателя государственной услуги документов,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Принимает заявление от получателя или центра (посредством реестра оформленных документов)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необходимых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выдает отрывной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отметкой о принятии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Принимает от центра один экземпляр реестра оформленных документов  согласно приложению 1 к настоящему Регламенту с отметкой о принятии документов. Для формирования электронного макета дела, сканирует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 дела, проверяет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соответствие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на бумажном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формирует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 решения,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производит расчет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размера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базовой пенсионной выплаты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удостоверяет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проект решения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на бумажном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проверяет качество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проекта решения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удостоверяет его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и электронный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расчета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проекта решения,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после чего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вместе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электронным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извещением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этом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удостоверяет электронный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 решения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276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Передает в подразделение уполномоченной организации один экземпляр реестра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оформленных документов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с приложением  принятых заявлений, документов и фотографий в подразделение уполномоченной организации.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Бумажный макет дела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макет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макета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макет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его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проект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 и передача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подписи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46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69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5"/>
        <w:gridCol w:w="2127"/>
        <w:gridCol w:w="2525"/>
        <w:gridCol w:w="2651"/>
        <w:gridCol w:w="2735"/>
        <w:gridCol w:w="344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 и проверяет правильность,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пенсий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(отдела)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"/>
        <w:gridCol w:w="2166"/>
        <w:gridCol w:w="2626"/>
        <w:gridCol w:w="2521"/>
        <w:gridCol w:w="3128"/>
        <w:gridCol w:w="3150"/>
      </w:tblGrid>
      <w:tr>
        <w:trPr>
          <w:trHeight w:val="31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пенсий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их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отсутствием 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заявителя права 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государственную базовую пенсионной выплаты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пенсий указывает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отказа.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 электронным извещением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 уполномоченного органа по назначению пенсий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уполномоченным органом по назначению пенсий решения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выплаты,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(изменении)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  в ЦБД. Выписывает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получателю и центру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формы, которое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 получателя.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уполномоченным органом по назначению пенсий решения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получателя и центр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заявителю и центру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уполномоченного органа по назначению пенсий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отказа.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Уполномоченная организация направляет в центр извещение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 (с приложением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удостоверение, подписанного руководителем уполномоченной организации.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отказа.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зарегистрированное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электронном журнале,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его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удостоверения на бумажном носителе, подписанного подразделением уполномоченной организации.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Мотивированный ответ об 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предоставлении государственной 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бумажном носителе.</w:t>
            </w:r>
          </w:p>
        </w:tc>
        <w:tc>
          <w:tcPr>
            <w:tcW w:w="3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 назначении либо отказе,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пенсионного удостоверения на бумажном носителе, либо мотивированный ответ об 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предоставлении государственной 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бумажном носителе.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направляет в центр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уведомление о назначении либо отказе,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пенсионное удостоверение на бумажном носителе либо мотивированный ответ об 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предоставлении государственной 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  обращения заявителя через центр – 10.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00"/>
        <w:gridCol w:w="3301"/>
        <w:gridCol w:w="3302"/>
        <w:gridCol w:w="3477"/>
      </w:tblGrid>
      <w:tr>
        <w:trPr>
          <w:trHeight w:val="30" w:hRule="atLeast"/>
        </w:trPr>
        <w:tc>
          <w:tcPr>
            <w:tcW w:w="3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</w:tr>
      <w:tr>
        <w:trPr>
          <w:trHeight w:val="30" w:hRule="atLeast"/>
        </w:trPr>
        <w:tc>
          <w:tcPr>
            <w:tcW w:w="3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отрывного талона,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заявления.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отрывного талона, прием реестра оформленных документов от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заявления,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бумажного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 решения и расчетами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размера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решения удостоверенного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филиал уполномоченной организации 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документов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соответствия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макету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бумажном носителе,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решения удостоверенного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пенсий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Принятие решения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(изменении, 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</w:p>
        </w:tc>
      </w:tr>
      <w:tr>
        <w:trPr>
          <w:trHeight w:val="30" w:hRule="atLeast"/>
        </w:trPr>
        <w:tc>
          <w:tcPr>
            <w:tcW w:w="3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964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468-ө-м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
«Назначение государственных социальных пособий </w:t>
      </w:r>
      <w:r>
        <w:br/>
      </w:r>
      <w:r>
        <w:rPr>
          <w:rFonts w:ascii="Times New Roman"/>
          <w:b/>
          <w:i w:val="false"/>
          <w:color w:val="000000"/>
        </w:rPr>
        <w:t xml:space="preserve">
по инвалидности, по случаю потери кормильца и по возрасту» 1. Общие положения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«Назначение государственных социальных пособий по инвалидности, по случаю потери кормильца и по возрасту»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государственные базовые социальные пособия (далее - пособия) - ежемесячные денежные выплаты, осуществляемые за счет бюджетных средств, предоставляемые гражданам при наступлении инвалидности, потере кормильца и по возрасту;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по назначению пособия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пособия (далее – получатель государственной услуги) – гражданин Республики Казахстан, иностранец и лицо без гражданства, постоянно проживающий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уполномоченная организация) – юридическое лицо, уполномоченное Правительством Республики Казахстан осуществлять функции на условиях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16 июня 1997 года «О государственных социальных пособиях по инвалидности, по случаю потери кормильца и по возрасту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-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информационная система, представляющая собой единое окно доступа ко всей консолидированной правительственной информации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пособия,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государственных социальных пособий по инвалидности, по случаю потери кормильца и по возрасту»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пунктов 2, 3 </w:t>
      </w:r>
      <w:r>
        <w:rPr>
          <w:rFonts w:ascii="Times New Roman"/>
          <w:b w:val="false"/>
          <w:i w:val="false"/>
          <w:color w:val="000000"/>
          <w:sz w:val="28"/>
        </w:rPr>
        <w:t>статьи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16 июня 1997 года «О государственных социальных пособиях по инвалидности, по случаю потери кормильца и по возрасту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пособий, утвержденных постановлением Правительства Республики Казахстан от 25 августа 2006 года № 819;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уполномоченной организации или в центре: назначение либо мотивированный ответ об отказе в предоставлении услуги с выдачей копии решения территориального органа уполномоченный орган по назначению пособия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 получение информации о назначении государственных социальных пособий по инвалидности, по случаю потери кормильца и по возрасту либо мотивированный ответ об отказе в предоставлении государственной услуги в форме электронного документа.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подразделениями уполномоченной организации и центром по месту жительства получателя государственной услуги, адреса и график работы,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интернет–ресурсе Республиканского государственного предприятия «Центр обслуживания населения»: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 и центре;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документов,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реестра, с приложением принятых заявлений документов и фотографий получателей форматом 3х4 сантиметра в подразделение уполномоченной организации. На обоих экземплярах реестра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подразделения уполномоченной организации в течение трех рабочих дней со дня принятия заявления и документов от получателя государственной услуги или центра (посредством реестра),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электронные макеты дел, проекты решений, проверяет правильность расчета и оформление решений;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пособия в течение пяти рабочих дней рассматривает поступивший электронный макет дела с проектом решения и принимает решение о назначении (изменении, отказе в назначении) пособия, направляет электронное дело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журнале,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уполномоченного органа по назначению пособия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пособия уполномоченный орган по назначению пособия направляет соответствующее уведомление о назначении либо об отказе в назначении государственной услуги по форме согласно приложениям 1, 2 к настоящему Регламенту в подразделение уполномоченной организации. В случае отказа к уведомлению об отказе в назначении государственной услуги прикладывается письмо уполномоченного органа по назначению пособия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пособия запрашивает из подразделения уполномоченной организации макет дела на бумажном носителе для сверки с электронным макетом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пособия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 дооформления документов в течение тридцати рабочих дней со дня поступления электронного макета дела в подразделение уполномоченной организации, уполномоченный орган по назначению пособия выносит электронное решение о назначении государственной услуги по имеющимся документам,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пособия и, электронного макета дела с решением уполномоченного органа по назначению пособия о назначении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по приложению 3 к настоящему Регламенту, выписывает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пособия об отказе в предоставлении государственной услуги, а также выдает центру удостоверения о назначении пособия под роспись в реестре принятых/переданных удостоверений по форме согласно приложению 4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направляет в центр, посредством курьерской службы центра, извещение с причиной возврата указанной уполномоченным органом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о назначении государственной услуги либо мотивированный ответ уполномоченного органа по назначению пособия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заявителя о необходимости представления в течение двадцати пяти рабочих дней дополнительных документов, указанных в извещении.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один из двух экземпляров реестра,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обоих экземплярах реестра подразделение уполномоченной организации проставляет отметку о принятии документов от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(изменении, отказе в назначении) пособия и удостоверения извещает получателя государственной услуги. В случае отказа в назначении государственной услуги возвращает представленные документы получателю государственной услуги с письмом уполномоченного органа по назначению пособия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указанных в приложении 5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6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1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 xml:space="preserve">
о назначении государственного социального пособия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«____» _________ 20 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социального пособия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инвалидности:________ (_______________)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(сумма 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2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>
о назначении государственного социального пособия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«____» ___________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социального пособия по случаю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потери кормильца:________ (_____________________)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 3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 xml:space="preserve">
о назначении государственного социального пособия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«____» 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социального пособия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возрасту:________ (________________________)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</w:t>
      </w:r>
      <w:r>
        <w:br/>
      </w:r>
      <w:r>
        <w:rPr>
          <w:rFonts w:ascii="Times New Roman"/>
          <w:b/>
          <w:i w:val="false"/>
          <w:color w:val="000000"/>
        </w:rPr>
        <w:t>
об отказе в назначении государственного социального пособия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«____» _________ 20 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_________________ 19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«____» ________________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назначении государственного социального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 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____от «___» _______ 20__ года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923"/>
        <w:gridCol w:w="1965"/>
        <w:gridCol w:w="1766"/>
        <w:gridCol w:w="1344"/>
        <w:gridCol w:w="1345"/>
        <w:gridCol w:w="1567"/>
        <w:gridCol w:w="1567"/>
        <w:gridCol w:w="1544"/>
        <w:gridCol w:w="1590"/>
      </w:tblGrid>
      <w:tr>
        <w:trPr>
          <w:trHeight w:val="360" w:hRule="atLeast"/>
        </w:trPr>
        <w:tc>
          <w:tcPr>
            <w:tcW w:w="3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9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9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7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 рассмотрении уполномоченного органа по назначению пособия</w:t>
            </w:r>
          </w:p>
        </w:tc>
      </w:tr>
      <w:tr>
        <w:trPr>
          <w:trHeight w:val="211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назначения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чении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165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6"/>
        <w:gridCol w:w="5944"/>
      </w:tblGrid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Реестр принятых/переданных удостоверений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3"/>
        <w:gridCol w:w="5588"/>
        <w:gridCol w:w="4064"/>
        <w:gridCol w:w="3835"/>
      </w:tblGrid>
      <w:tr>
        <w:trPr>
          <w:trHeight w:val="570" w:hRule="atLeast"/>
        </w:trPr>
        <w:tc>
          <w:tcPr>
            <w:tcW w:w="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5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Фамилия,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 отчество получателя государственной услуги</w:t>
            </w:r>
          </w:p>
        </w:tc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государственной услуги</w:t>
            </w:r>
          </w:p>
        </w:tc>
        <w:tc>
          <w:tcPr>
            <w:tcW w:w="3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</w:t>
            </w:r>
          </w:p>
        </w:tc>
      </w:tr>
      <w:tr>
        <w:trPr>
          <w:trHeight w:val="360" w:hRule="atLeast"/>
        </w:trPr>
        <w:tc>
          <w:tcPr>
            <w:tcW w:w="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6"/>
        <w:gridCol w:w="5944"/>
      </w:tblGrid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5"/>
        <w:gridCol w:w="2357"/>
        <w:gridCol w:w="2588"/>
        <w:gridCol w:w="2860"/>
        <w:gridCol w:w="2756"/>
        <w:gridCol w:w="2924"/>
      </w:tblGrid>
      <w:tr>
        <w:trPr>
          <w:trHeight w:val="22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69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9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 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проверяет полноту пакета и качество принимаемых у получателя государственной услуги документов, 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или центра (посредством реестра)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 Принимает от центра один экземпляр реестра оформленных документов с отметкой о принятии документов. Для формирования электронного макета дела, сканирует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дела, 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соответствие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 решения,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производит расчет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 и 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 решения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макету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качество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уполномоченной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этом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276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оформленных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приложением  принятых заявлений, документов и фотографий в подразделение уполномоченной организации.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Бумажный макет дела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макета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макет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465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69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"/>
        <w:gridCol w:w="2404"/>
        <w:gridCol w:w="2488"/>
        <w:gridCol w:w="2615"/>
        <w:gridCol w:w="2827"/>
        <w:gridCol w:w="337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проверяет правильность,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  социального 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3"/>
        <w:gridCol w:w="2033"/>
        <w:gridCol w:w="2593"/>
        <w:gridCol w:w="2493"/>
        <w:gridCol w:w="542"/>
        <w:gridCol w:w="2793"/>
        <w:gridCol w:w="3173"/>
      </w:tblGrid>
      <w:tr>
        <w:trPr>
          <w:trHeight w:val="315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потока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отсутствием 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заявителя права 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социальное  пособие,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 указывает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отказа.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 уполномоченного органа по назначению пособия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принятия уполномоченным органом по назначению пособия решения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выплаты,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(изменении)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  в ЦБД. Выписывает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получателю  и центру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формы, которое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 получателя.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пособия 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 центр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 и центру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отказа.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Уполномоченная организация направляет в центр извещение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назначении, 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назначении (с приложением письма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уполномоченного органа по назначению пособия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удостоверение, подписанного руководителем уполномоченной организации.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уполномоченного органа по назначению пособия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отказа.</w:t>
            </w:r>
          </w:p>
        </w:tc>
      </w:tr>
      <w:tr>
        <w:trPr>
          <w:trHeight w:val="30" w:hRule="atLeast"/>
        </w:trPr>
        <w:tc>
          <w:tcPr>
            <w:tcW w:w="3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зарегистрированное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удостоверения на бумажном носителе, подписанного подразделением уполномоченной организации.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1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направляет в центр уведомление о назначении либо отказе, пенсионное удостоверение на бумажном носителе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10.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20"/>
        <w:gridCol w:w="3885"/>
        <w:gridCol w:w="3108"/>
        <w:gridCol w:w="3167"/>
      </w:tblGrid>
      <w:tr>
        <w:trPr>
          <w:trHeight w:val="30" w:hRule="atLeast"/>
        </w:trPr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</w:tr>
      <w:tr>
        <w:trPr>
          <w:trHeight w:val="30" w:hRule="atLeast"/>
        </w:trPr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отрывного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заявления.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отрывного талона, прием реестра оформленных документов от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бумажного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проектом решения и расчетами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размера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 решения удостоверенного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филиал уполномоченной организации 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макету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бумажном 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 решения удостоверенного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</w:t>
            </w:r>
          </w:p>
        </w:tc>
      </w:tr>
      <w:tr>
        <w:trPr>
          <w:trHeight w:val="30" w:hRule="atLeast"/>
        </w:trPr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694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468-ө-м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
«Назначение государственных специальных пособий» 1. Общие положения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«Назначение специальных государственных пособий»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государственное специальное пособие (далее - пособие) - денежная выплата лицам, имевшим по состоянию на 1 января 1998 года установленный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июля 1999 года «О государственном специальном пособии лицам, работавшим на подземных и открытых горных работах, на работах с особо вредными и особо тяжелыми условиями труда или на работах с вредными и тяжелыми условиями труда» (далее - Закон) стаж работы на подземных и открытых горных работах, на работах с особо вредными и особо тяжелыми условиями труда или на работах с вредными и тяжелыми условиями труда;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по назначению пособия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государственного специального пособия (далее – получатель государственной услуги) – гражданин Республики Казахстан, имеющий право на назначение государственного специального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уполномоченная организация) – юридическое лицо, уполномоченное Правительством Республики Казахстан осуществлять функции на условиях Закона;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-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- информационная система, представляющая собой единое окно доступа ко всей консолидированной правительственной информации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пособия,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государственных специальных пособий»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> статьи 5 Закона Республики Казахстан от 13 июля 1999 года «О государственном специальном пособии лицам, работавшим на подземных и открытых горных работах, на работах с особо вредными и особо тяжелыми условиями труда или на работах с вредными и тяжелыми условиями труда»;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государственного специального пособия, государственных специальных пособий, утвержденных постановлением Правительства Республики Казахстан от 25 августа 2006 года № 819;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подразделении уполномоченной организации или в центре: выдача удостоверения на бумажном носителе либо мотивированный ответ об отказе в предоставлении государственной услуги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 получение информации о назначении государственного специального пособия либо мотивированный ответ об отказе в предоставлении государственной услуги в форме электронного документа по назначению государственных специальных пособий.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подразделениями уполномоченной организации и центром по месту жительства получателя государственной услуги, адреса и график работы,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интернет–ресурсе центра: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 и центре;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документов,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 оформленных документов, с приложением принятых заявлений документов и фотографий получателей форматом 3х4 сантиметра в подразделение уполномоченной организации. На обоих экземплярах реестра оформленных документов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получателя государственной услуги и центра (посредством реестра оформленных документов),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электронные макеты дел, проекты решений, проверяет правильность расчета и оформление решений;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пособия в течение пяти рабочих дней рассматривает поступивший электронный макет дела с проектом решения и принимает решение о назначении (изменении, отказе в назначении) пособия, направляет электронное дело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журнале,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уполномоченный орган по назначению пособия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пособия уполномоченный орган по назначению пособия направляет соответствующее уведомление о назначении или об отказе в назначении государственной услуги согласно приложениям 1, 2 к настоящему Регламенту в подразделение уполномоченной организации. В случае отказа к уведомлению об отказе в назначении государственной услуги прикладывается письмо уполномоченного органа по назначению пособия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пособия запрашивает из подразделения уполномоченной организации макет дела на бумажном носителе для сверки с электронным макетом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пособия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 дооформления документов в течение тридцати рабочих дней со дня поступления электронного макета дела в подразделение уполномоченной организации, уполномоченный орган по назначению пособия выносит электронное решение о назначении государственной услуги по имеющимся документам,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пособия и электронного макета дела с решением уполномоченного органа по назначению пособия о назначении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по приложению 3 к настоящему Регламенту, выписывает пенсионные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пособия об отказе в предоставлении государственной услуги, а также выдает центру удостоверения о назначении пособия под роспись в реестре принятых/переданных удостоверений согласно приложению 4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направляет в центр, посредством курьерской службы центра, извещение с причиной возврата указанной уполномоченным органом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о назначении государственной услуги либо мотивированный ответ уполномоченного органа по назначению пособия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заявителя о необходимости представления в течение двадцати пяти рабочих дней дополнительных документов, указанных в извещении.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один из двух экземпляров реестра оформленных документов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обоих экземплярах реестра оформленных документов подразделение уполномоченной организации проставляет отметку о принятии документов от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(изменении, отказе в назначении) пособия и удостоверения извещает получателя государственной услуги. В случае отказа в назначении государственной услуги возвращает представленные документы получателю государственной услуги с письмом уполномоченного органа по назначению пособия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указанных в приложении 5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6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1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>
о назначении государственного специального пособия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«_____» ____________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по списку № 1:________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 2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 xml:space="preserve">
о назначении государственного специального пособия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«_____» _______________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 19 _____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Назначенная сумма государственного специального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по списку № 2:_______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</w:t>
      </w:r>
      <w:r>
        <w:br/>
      </w:r>
      <w:r>
        <w:rPr>
          <w:rFonts w:ascii="Times New Roman"/>
          <w:b/>
          <w:i w:val="false"/>
          <w:color w:val="000000"/>
        </w:rPr>
        <w:t>
об отказе в назначении государственного специального пособия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«_____» _______________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 19 _____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специального пособия по списку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2:_______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 от «___» _______ 20__ года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0"/>
        <w:gridCol w:w="1004"/>
        <w:gridCol w:w="1906"/>
        <w:gridCol w:w="1752"/>
        <w:gridCol w:w="1334"/>
        <w:gridCol w:w="1334"/>
        <w:gridCol w:w="1554"/>
        <w:gridCol w:w="1554"/>
        <w:gridCol w:w="1466"/>
        <w:gridCol w:w="1556"/>
      </w:tblGrid>
      <w:tr>
        <w:trPr>
          <w:trHeight w:val="360" w:hRule="atLeast"/>
        </w:trPr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0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9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7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 рассмотрении уполномоченного органа по назначению пособия</w:t>
            </w:r>
          </w:p>
        </w:tc>
      </w:tr>
      <w:tr>
        <w:trPr>
          <w:trHeight w:val="195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назначения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 принятого решения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36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1"/>
        <w:gridCol w:w="5949"/>
      </w:tblGrid>
      <w:tr>
        <w:trPr>
          <w:trHeight w:val="30" w:hRule="atLeast"/>
        </w:trPr>
        <w:tc>
          <w:tcPr>
            <w:tcW w:w="7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Реестр принятых/переданных удостоверений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4"/>
        <w:gridCol w:w="5580"/>
        <w:gridCol w:w="4037"/>
        <w:gridCol w:w="3829"/>
      </w:tblGrid>
      <w:tr>
        <w:trPr>
          <w:trHeight w:val="72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5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Фамилия,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 отчество получателя государственной услуги</w:t>
            </w:r>
          </w:p>
        </w:tc>
        <w:tc>
          <w:tcPr>
            <w:tcW w:w="4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государственной услуги</w:t>
            </w:r>
          </w:p>
        </w:tc>
        <w:tc>
          <w:tcPr>
            <w:tcW w:w="3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</w:t>
            </w:r>
          </w:p>
        </w:tc>
      </w:tr>
      <w:tr>
        <w:trPr>
          <w:trHeight w:val="45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3"/>
        <w:gridCol w:w="5977"/>
      </w:tblGrid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"/>
        <w:gridCol w:w="2127"/>
        <w:gridCol w:w="2400"/>
        <w:gridCol w:w="2881"/>
        <w:gridCol w:w="2965"/>
        <w:gridCol w:w="3385"/>
      </w:tblGrid>
      <w:tr>
        <w:trPr>
          <w:trHeight w:val="22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690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потока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930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проверяет полноту пакета и качество принимаемых у получателя государственной услуги документов, регистрирует в журнале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выдает отрывной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или центра (посредством реестра оформленных документов)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Принимает от центра один экземпляр реестра оформленных документов с отметкой о принятии документов. Для формирования электронного макета дела, сканирует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 дела, проверяет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соответствие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на бумажном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формирует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 решения,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 расчет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размера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специального пособия и удостоверяет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проект решения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на бумажном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проверяет качество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специального пособия,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расчета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проекта решения,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электронным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извещением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этом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удостоверяет электронный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 решения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2760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реестр оформленных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приложением принятых заявлений, документов и фотографий в подразделение уполномоченной организации.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Бумажный макет дела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макет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получателя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макета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его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подписи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465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690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9"/>
        <w:gridCol w:w="2507"/>
        <w:gridCol w:w="2486"/>
        <w:gridCol w:w="2593"/>
        <w:gridCol w:w="2870"/>
        <w:gridCol w:w="325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(отдела)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 и проверяет правильность,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принимает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(изменении,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его 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(отдела)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"/>
        <w:gridCol w:w="2149"/>
        <w:gridCol w:w="2956"/>
        <w:gridCol w:w="2491"/>
        <w:gridCol w:w="2598"/>
        <w:gridCol w:w="3709"/>
      </w:tblGrid>
      <w:tr>
        <w:trPr>
          <w:trHeight w:val="31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их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связи. В случае принятия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 об 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специальное пособие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связи с отсутствием 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заявителя права 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специального пособие,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уполномоченный орган по назначению пособия указывает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электронном решении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основание отказа.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макет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извещением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письмом уполномоченного органа по назначению пособия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посредством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связи возвращается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пособия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выплаты,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макет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(изменении)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в ЦБД. Выписывает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получателю и центру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формы, которое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 получателя.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уполномоченным органом по назначению пособия решения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 центр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специального пособия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заявителю и центру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письмом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уполномоченного органа по назначению пособия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отказа.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Уполномоченная организация направляет в центр извещение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назначении, изменении,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 (с приложением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уполномоченного органа по назначению пособия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удостоверение, подписанного руководителем уполномоченной организации.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возвращает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получателю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письмом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уполномоченного органа по назначению пособия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отказа.</w:t>
            </w:r>
          </w:p>
        </w:tc>
      </w:tr>
      <w:tr>
        <w:trPr>
          <w:trHeight w:val="30" w:hRule="atLeast"/>
        </w:trPr>
        <w:tc>
          <w:tcPr>
            <w:tcW w:w="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зарегистрированное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электронном журнале,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его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удостоверения на бумажном носителе, подписанного подразделением уполномоченной организации.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7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направляет в центр уведомление о назначении либо отказе, пенсионное удостоверение на бумажном носителе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10.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3"/>
        <w:gridCol w:w="3210"/>
        <w:gridCol w:w="3114"/>
        <w:gridCol w:w="3653"/>
      </w:tblGrid>
      <w:tr>
        <w:trPr>
          <w:trHeight w:val="30" w:hRule="atLeast"/>
        </w:trPr>
        <w:tc>
          <w:tcPr>
            <w:tcW w:w="3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</w:tr>
      <w:tr>
        <w:trPr>
          <w:trHeight w:val="30" w:hRule="atLeast"/>
        </w:trPr>
        <w:tc>
          <w:tcPr>
            <w:tcW w:w="3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отрывного талона,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заявления.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отрывного талона, прием реестра оформленных документов от центра,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заявления,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бумажного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проектом решения и расчетами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размера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решения удостоверенного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филиал уполномоченной организации 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макету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бумажном носителе,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 решения удостоверенного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(изменении, 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</w:t>
            </w:r>
          </w:p>
        </w:tc>
      </w:tr>
      <w:tr>
        <w:trPr>
          <w:trHeight w:val="30" w:hRule="atLeast"/>
        </w:trPr>
        <w:tc>
          <w:tcPr>
            <w:tcW w:w="3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710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12 декабря 2012 года № 468-ө-м 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социальных выплат на случаи социальных рисков:</w:t>
      </w:r>
      <w:r>
        <w:br/>
      </w:r>
      <w:r>
        <w:rPr>
          <w:rFonts w:ascii="Times New Roman"/>
          <w:b/>
          <w:i w:val="false"/>
          <w:color w:val="000000"/>
        </w:rPr>
        <w:t>
утраты трудоспособности; потери кормильца; потери работы;</w:t>
      </w:r>
      <w:r>
        <w:br/>
      </w:r>
      <w:r>
        <w:rPr>
          <w:rFonts w:ascii="Times New Roman"/>
          <w:b/>
          <w:i w:val="false"/>
          <w:color w:val="000000"/>
        </w:rPr>
        <w:t>
потери дохода в связи с беременностью и родами, усыновлением</w:t>
      </w:r>
      <w:r>
        <w:br/>
      </w:r>
      <w:r>
        <w:rPr>
          <w:rFonts w:ascii="Times New Roman"/>
          <w:b/>
          <w:i w:val="false"/>
          <w:color w:val="000000"/>
        </w:rPr>
        <w:t>
(удочерением) новорожденного ребенка (детей); потери дохода в</w:t>
      </w:r>
      <w:r>
        <w:br/>
      </w:r>
      <w:r>
        <w:rPr>
          <w:rFonts w:ascii="Times New Roman"/>
          <w:b/>
          <w:i w:val="false"/>
          <w:color w:val="000000"/>
        </w:rPr>
        <w:t xml:space="preserve">
связи с уходом за ребенком по достижению им </w:t>
      </w:r>
      <w:r>
        <w:br/>
      </w:r>
      <w:r>
        <w:rPr>
          <w:rFonts w:ascii="Times New Roman"/>
          <w:b/>
          <w:i w:val="false"/>
          <w:color w:val="000000"/>
        </w:rPr>
        <w:t xml:space="preserve">
возраста одного года» 1. Общие положения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«Назначение социальных выплат на случаи социальных рисков: утраты трудоспособности; потери кормильца; потери работы; потери дохода в связи с беременностью и родами, усыновлением (удочерением) новорожденного ребенка (детей); потери дохода в связи с уходом за ребенком по достижению им возраста одного года»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Государственный фонд социального страхования (далее - Фонд) – юридическое лицо, производящее сбор социальных отчислений и выплаты участникам системы обязательного социального страхования, в отношении которых наступил случай социального риска, включая членов семьи-иждивенцев в случае потери кормильца, - участника системы обязательного социального страхования;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социальной выплаты (далее - получатель) - физическое лицо, за которого производились либо которое уплачивало социальные отчисления в Фонд и в отношении которого уполномоченным органом по назначению социальных выплат вынесено решение о назначении социальных выплат, а в случае смерти лица, являющегося участником системы обязательного социального страхования, за которого производились социальные отчисления, - члены семьи умершего (признанного судом безвестно отсутствующим или объявленного умершим), кормильца, состоявшие на его иждивении;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уполномоченная организация по учету социальных отчислений и социальных выплат (далее - уполномоченная организация) – республиканское государственное казенное предприятие, созданное по решению Правительства Республики Казахстан, имеющее структурные подразделения в регионах;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филиал уполномоченной организации -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подразделения уполномоченной организации – городские, районные отделения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ЦБД - Центральная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уполномоченный государственный орган по назначению социальных выплат - территориальные органы Комитета по контролю и социальной защите Министерства труда и социальной защиты населения Республики Казахстан (далее – уполномоченный орган по назначению социальных выплат);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центр обслуживания населения (далее -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социальных выплат,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социальных выплат на случаи социальных рисков: утраты трудоспособности; потери кормильца; потери работы; потери дохода в связи с беременностью и родами, усыновлением (удочерением) новорожденного ребенка (детей); потери дохода в связи с уходом за ребенком по достижению им возраста одного года» (далее - Стандарт), утвержденного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23-1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23-2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25 апреля 2003 года «Об обязательном социальном страховании»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исчисления, перерасчета (определения) и повышения размеров социальных выплат из Государственного фонда социального страхования, утвержденных постановлением Правительства Республики Казахстан от 28 декабря 2007 года № 1307.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назначение либо мотивированный ответ об отказе в предоставлении услуги с выдачей копии решения территориального органа по контролю и социальной защите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подразделениями уполномоченной организации или центра по месту жительства получателя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интернет-ресурсе центра: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организации,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call-центра: (1414) и по телефону call-центра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Уполномоченный орган по назначению социальных выплат отказывает в предоставлении государственной услуги в случаях,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услуги), передает посредством курьерской службы один экземпляр извещения, с приложением принятых заявлений и документов в подразделение уполномоченной организации для назначения социальной выплаты, за исключением социальных выплат на случаи: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достижению им возраста одного года. На обоих экземплярах реестра оформленных документов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получателей государственной услуги и центра (посредством реестра), формирует макет дела на бумажном носителе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макеты дел, проекты решений, проверяет правильность расчета и оформление решений;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социальных выплат в течение десяти рабочих дней рассматривает поступивший макет дела с проектом решения и принимает решение о назначении или отказе в назначении социальной выплаты, направляет макет дела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социальных выплат: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журнале, направляет дело с решением и извещением в подразделение уполномоченной организации. В случае принятия решения об отказе в назначении государственной услуги уполномоченный орган по назначению социальных выплат указывает в решении и в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макет дела возвращается уполномоченным органом по назначению социальных выплат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 дооформления документов в течение тридцати рабочих дней со дня поступления макета дела в подразделение уполномоченной организации, уполномоченный государственный орган по назначению социальных выплат выносит решение о назначении социальной выплаты либо об отказе в назначении социальной выплаты;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от уполномоченного органа по назначению социальных выплат макета дела с решением о назначении социальной выплаты: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извещение согласно приложению 1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назначении социальной выплаты посредством курьерской службы передает в центр извещение с приложением копии решения уполномоченного органа по назначению социальных выплат об отказе в назначении социальной выплаты;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решения уполномоченного органа по назначению социальных выплат об отказе в предоставлении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один из двух экземпляров реестра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или об отказе в назначении социальной выплаты извещает получателя государственной услуги. В случае отказа в назначении государственной услуги возвращает представленные документы получателю государственной услуги с копией решения уполномоченного органа по назначению социальных выплат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социальных выплат;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социальных выплат;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социальных выплат;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специалист отдела выплаты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приведена в приложении 3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«Назначение социальных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 на случаи социальных рисков: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утраты трудоспособности,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кормильца, потери работы,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дохода в связи с беременностью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родами, с усыновлением (удочерением)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новорожденного ребенка (детей),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дохода в связи с уходом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 ребенком по достижению 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одного года»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 от «___» _______ 20 __ года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8"/>
        <w:gridCol w:w="861"/>
        <w:gridCol w:w="1708"/>
        <w:gridCol w:w="1648"/>
        <w:gridCol w:w="1123"/>
        <w:gridCol w:w="1345"/>
        <w:gridCol w:w="1548"/>
        <w:gridCol w:w="1548"/>
        <w:gridCol w:w="1669"/>
        <w:gridCol w:w="1912"/>
      </w:tblGrid>
      <w:tr>
        <w:trPr>
          <w:trHeight w:val="360" w:hRule="atLeast"/>
        </w:trPr>
        <w:tc>
          <w:tcPr>
            <w:tcW w:w="6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8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7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1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рассмотрения департаментом</w:t>
            </w:r>
          </w:p>
        </w:tc>
      </w:tr>
      <w:tr>
        <w:trPr>
          <w:trHeight w:val="151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назначения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18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3"/>
        <w:gridCol w:w="5977"/>
      </w:tblGrid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«Назначение социальных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 на случаи социальных рисков: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утраты трудоспособности,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кормильца, потери работы,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дохода в связи с беременностью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родами, с усыновлением (удочерением)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новорожденного ребенка (детей),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дохода в связи с уходом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 ребенком по достижению 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одного года»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"/>
        <w:gridCol w:w="2330"/>
        <w:gridCol w:w="3040"/>
        <w:gridCol w:w="3062"/>
        <w:gridCol w:w="2707"/>
        <w:gridCol w:w="2770"/>
      </w:tblGrid>
      <w:tr>
        <w:trPr>
          <w:trHeight w:val="27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2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109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подразделения уполномоченной организации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и руководитель филиала уполномоченной организации</w:t>
            </w:r>
          </w:p>
        </w:tc>
      </w:tr>
      <w:tr>
        <w:trPr>
          <w:trHeight w:val="58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Принимает заявление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проверяет полноту пакета и качество принимаемых у получателя государственной услуги документов, регистрирует в журнале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выдает отрывной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государственной услуги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отметкой о принятии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или реестр оформленных документов от центра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выдает отрывной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отметкой о принятии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 Принимает от центра один экземпляр реестра оформленных документов согласно приложению 1 к настоящему Регламенту с отметкой о принятии документов.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наличие всех документов в макете дела, правильность расчета размера социальных выплат, оформления проекта решения и удостоверяет его своей подписью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Рассматривают поступившие макет дела и проект решения, проверяют правильность расчета и оформления проекта решения, после чего направляет вместе с извещением в уполномоченный орган по назначению социальных выплат</w:t>
            </w:r>
          </w:p>
        </w:tc>
      </w:tr>
      <w:tr>
        <w:trPr>
          <w:trHeight w:val="2760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оформленных документов согласно приложению 1 к настоящему Регламенту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 по назначению социальных выплат через филиал уполномоченной организации.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подписью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его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 уполномоченный орган по назначению социальных выплат</w:t>
            </w:r>
          </w:p>
        </w:tc>
      </w:tr>
      <w:tr>
        <w:trPr>
          <w:trHeight w:val="55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82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5"/>
        <w:gridCol w:w="2436"/>
        <w:gridCol w:w="2629"/>
        <w:gridCol w:w="2372"/>
        <w:gridCol w:w="1964"/>
        <w:gridCol w:w="2351"/>
        <w:gridCol w:w="192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социальных выплат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уполномоченной организации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об отказе в назначении социальных выплат.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Ввод данных получателя и назначенной суммы в ЦБД для формирования потребности средств.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запроса отдела выплаты уполномоченной организации в потребности средств для осуществления последними социальных выплат.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 потребности и до 25 числа месяца, предшествующего выплате направление в Фонд запроса о переводе на счет уполномоченной организации средств.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отказа в назначении социальных выплат возвращает документы заявителю с письмом уполномоченного органа по назначению социальных выплат о причинах отказа либо передает их в соответствующий центр. 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отказа в назначении социальных выплат возвращает документы заявителю с письмом уполномоченного органа по назначению социальных выплат о причинах отказа.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решения о назначении либо отказа в назначении социальных выплат с извещением в подразделение уполномоченной организации, через филиал уполномоченной организации.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Обеспечение своевременного ввода данных получателя в ЦБД.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Перечисление средств в уполномоченную организацию для осуществления социальных выплат.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Обеспечение своевременного перевода социальных выплат на лицевые счета получателей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Возврат документов заявителю с письмом уполномоченного органа по назначению социальных выплат о причинах отказа либо передача их в соответствующий центр.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Возврат документов заявителю с письмом уполномоченного органа по назначению социальных выплат о причинах отказа.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мере вынесения решения о назначении социальных выплат.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Ежемесячно, в срок до 20 числа перечисление социальных выплат получателям на их банковские счета.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дня.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– 6, решение об отказе - 9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- 10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 – случай</w:t>
      </w:r>
      <w:r>
        <w:br/>
      </w:r>
      <w:r>
        <w:rPr>
          <w:rFonts w:ascii="Times New Roman"/>
          <w:b/>
          <w:i w:val="false"/>
          <w:color w:val="000000"/>
        </w:rPr>
        <w:t>
утверждения решения о назначении социальных выплат.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5"/>
        <w:gridCol w:w="3251"/>
        <w:gridCol w:w="3042"/>
        <w:gridCol w:w="2646"/>
        <w:gridCol w:w="262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социальных выплат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отдел выплаты уполномоченной организации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1. Прием заявления и проверка комплектности документов, выдача расписки о приеме документов.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1-1. Прием заявления и проверка комплектности документов, регистрация в журнале и выдача отрывного талона с отметкой о принятии документов.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4.* Проверка документов и утверждение решения о назначении социальных выплат.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8. Направление в Фонд запроса о переводе на счет уполномоченной организации средств.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10. Перечисление средств в уполномоченную организацию для осуществления последними социальных выплат.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2. Направление документов в подразделения уполномоченной организации.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2-1. Передача документов в отдел назначения пенсий и пособий территориального департамента по контролю и социальной защите через филиал уполномоченной организации.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5. Утверждение решения о назначении социальных выплат.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передается с приложением представленных документов в территориальный орган по контролю и социальной защите (через филиал уполномоченной организации).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6. Регистрация решения в журнале, с присвоением номера.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9. Зачисление социальных выплат на лицевые счета получателей.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7. Направление макета дела получателя социальных выплат с решением в отделение уполномоченной организации.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 В случае если выявлена ошибка, допущенная работником отделения уполномоченной организации, макет дела возвращается на дооформление в отделение уполномоченной организации.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</w:t>
      </w:r>
      <w:r>
        <w:br/>
      </w:r>
      <w:r>
        <w:rPr>
          <w:rFonts w:ascii="Times New Roman"/>
          <w:b/>
          <w:i w:val="false"/>
          <w:color w:val="000000"/>
        </w:rPr>
        <w:t>
процесс - случай отказа в назначении социальных выплат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2"/>
        <w:gridCol w:w="4418"/>
        <w:gridCol w:w="438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 центра 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отделения уполномоченной организации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социальных выплат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1. Прием заявления и проверка комплектности документов, выдача расписки о приеме документов.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Прием заявления и проверка комплектности документов, регистрация в журнале и выдача отрывного талона с отметкой о принятии документов.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Проверка документов и утверждение решения об отказе в назначении социальных выплат.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Направление документов в подразделения уполномоченной организации.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Формирование макетов дел получателя социальных выплат и оформление проекта решения о назначении социальных выплат.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Возвращение документов в подразделения уполномоченной организации с письмом о причинах отказа.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документов в отдел назначения пенсий и пособий территориального департамента по контролю и социальной защите.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Возвращение документов заявителю с письмом территориального органа по контролю и социальной защите о причинах отказа в социальных выплатах.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Возвращение документов заявителю/ в соответствующий центр с письмом территориального департамента по контролю и социальной защите о причинах отказа в социальных выплатах.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«Назначение социальных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 на случаи социальных рисков: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утраты трудоспособности,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кормильца, потери работы,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дохода в связи с беременностью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родами, с усыновлением (удочерением)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новорожденного ребенка (детей),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дохода в связи с уходом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 ребенком по достижению 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одного года»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392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468-ө-м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6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пособий на рождение ребенка</w:t>
      </w:r>
      <w:r>
        <w:br/>
      </w:r>
      <w:r>
        <w:rPr>
          <w:rFonts w:ascii="Times New Roman"/>
          <w:b/>
          <w:i w:val="false"/>
          <w:color w:val="000000"/>
        </w:rPr>
        <w:t>
и по уходу за ребенком»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«Назначение пособий на рождение ребенка и по уходу за ребенком»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по назначению пособий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(далее - СФЕ) – это ответственные лица заинтересованных органов, информационные системы или их подсистемы, которые участвуют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граждане Республики Казахстан, постоянно проживающие на территории Республики Казахстан и оралманы имеющие право на назначение пособия на рождение ребенка и (или) по уходу за ребенком (далее – получатели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уполномоченная организация – организация, осуществляющая выплату специального государственного пособия (Республиканское государственное казенное предприятие «Государственный центр по выплате пенсий Министерства труда и социальной защиты населения Республики Казахстан»);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–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пособий,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пособий на рождение ребенка и по уходу за ребенком»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28 июня 2005 года «О государственных пособиях семьям, имеющим детей»;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государственных пособий семьям, имеющим детей, утвержденных постановлением Правительства Республики Казахстан от 2 ноября 2005 года № 1092;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подразделении уполномоченной организаций или в центре: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пособий на рождение ребенка и по уходу за ребенком (далее - пособия) либо мотивированный ответ об отказе в предоставлении государственной услуги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назначенном пособии на рождение ребенка и по уходу за ребенком либо мотивированный ответ об отказе в предоставлении государственной услуги в форме электронного документа, подписанного ЭЦП уполномоченного органа по назначению пособия на рождение ребенка и по уходу за ребенком.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подразделениями уполномоченной организации и центром по месту жительства получателя государственной услуги, адреса и график работы,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интернет-ресурсе центра: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организации,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 -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документов,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реестра, с приложением принятых заявлений на назначение государственной услуги и документов, в подразделение уполномоченной организации. На обоих экземплярах реестра подразделение уполномоченной организации проставляет отметку о принятии документов с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получателя государственной услуги и центра (посредством реестра),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электронное дело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пособий в течение пяти рабочих дней рассматривает поступившие электронный макет дела с проектом решения и принимает решение о назначении (изменении, отказе в назначении)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 и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уполномоченного органа по назначению пособий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пособии передает уведомление о назначении (об отказе в назначении) государственной услуги по форме согласно приложениям 1, 2 к настоящему Регламенту, в подразделение уполномоченной организации и в центр для извещения ими получателя государственной услуги. В случае отказа к уведомлению об отказе в назначении государственной услуги прикладывается письмо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пособий запрашивает из подразделения уполномоченной организации макет дела на бумажном носителе для сверки с электронным макетом 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пособий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в подразделение уполномоченной организации документы не дооформлены, уполномоченный орган по назначению пособий выносит электронное решение о назначении государственной услуги по имеющимся документам или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пособий и электронного макета дела с решением уполномоченного органа по назначению пособий о назначении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в двух экземплярах на которых проставляет отметку о принятии документов с подразделения уполномоченной организации, по форме согласно приложению 3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передает в центр посредством курьерской службы центра извещение, в котором указана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назначении государственной услуги подразделение уполномоченной организации или центр возвращает представленные документы получателю государственной услуги с письмом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 либо мотивированный ответ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получателя государственной услуги о необходимости представления в течение двадцати пяти рабочих дней дополнительных документов, указанных в извещении.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копий документов оригиналам, обеспечивает качество принимаемых документов у получателя государственной услуги для назначения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реестр,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пособий (изменении, отказе в назначении) извещает получателя государственной услуги. В случае отказа в назначении пособий возвращает представленные документы получателю государственной услуги с письмом уполномоченного органа по назначению пособий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и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согласно приложению 4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 приложении 5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>
о назначении пособий на рождение и по уходу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«_____» _______________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 19 _____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пособия на рождение: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(сумма 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пособия по уходу: _________ (_______________)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</w:t>
      </w:r>
      <w:r>
        <w:br/>
      </w:r>
      <w:r>
        <w:rPr>
          <w:rFonts w:ascii="Times New Roman"/>
          <w:b/>
          <w:i w:val="false"/>
          <w:color w:val="000000"/>
        </w:rPr>
        <w:t>
об отказе в назначении пособий на рождение и по уходу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«______» ____________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 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_________________ 19 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обращения «____» ________________ 20 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Отказано в назначении пособий на рождение и по уходу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 от «___» _______ 20__ года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"/>
        <w:gridCol w:w="879"/>
        <w:gridCol w:w="1899"/>
        <w:gridCol w:w="1344"/>
        <w:gridCol w:w="1344"/>
        <w:gridCol w:w="1566"/>
        <w:gridCol w:w="1345"/>
        <w:gridCol w:w="1766"/>
        <w:gridCol w:w="1700"/>
        <w:gridCol w:w="1746"/>
      </w:tblGrid>
      <w:tr>
        <w:trPr>
          <w:trHeight w:val="360" w:hRule="atLeast"/>
        </w:trPr>
        <w:tc>
          <w:tcPr>
            <w:tcW w:w="3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8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рассмотрения уполномоченным органом по назначению пособии</w:t>
            </w:r>
          </w:p>
        </w:tc>
      </w:tr>
      <w:tr>
        <w:trPr>
          <w:trHeight w:val="168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решения о назначении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дооформление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 принятого решения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15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1"/>
        <w:gridCol w:w="5949"/>
      </w:tblGrid>
      <w:tr>
        <w:trPr>
          <w:trHeight w:val="30" w:hRule="atLeast"/>
        </w:trPr>
        <w:tc>
          <w:tcPr>
            <w:tcW w:w="7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2"/>
        <w:gridCol w:w="1835"/>
        <w:gridCol w:w="2598"/>
        <w:gridCol w:w="2895"/>
        <w:gridCol w:w="3086"/>
        <w:gridCol w:w="340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подразделения уполномоченной организации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проверяет полноту пакета и качество принимаемых у получателя государственной услуги для назначения пособий документов, 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государственной услуги или от центра (посредством реестра)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выдает отрывной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государственной услуги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отметкой о принятии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 Принимает от центра один экземпляр реестра о принятии документов с отметкой о принятии документов. Для формирования электронного макета дела, сканирует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 дела, проверяет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соответствие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на бумажном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формирует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 решения,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производит расчет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размера пособия и 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на бумажном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проверяет качество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проекта решения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удостоверяет его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уполномоченной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этом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 принятии документов, с приложением принятых документов в подразделение уполномоченной организации.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макета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"/>
        <w:gridCol w:w="2853"/>
        <w:gridCol w:w="2789"/>
        <w:gridCol w:w="2638"/>
        <w:gridCol w:w="2724"/>
        <w:gridCol w:w="287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проверяет 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2"/>
        <w:gridCol w:w="2257"/>
        <w:gridCol w:w="2970"/>
        <w:gridCol w:w="2487"/>
        <w:gridCol w:w="2635"/>
        <w:gridCol w:w="3369"/>
      </w:tblGrid>
      <w:tr>
        <w:trPr>
          <w:trHeight w:val="31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их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автоматическом режиме с присвоением номера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 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связи. В случае принятия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 об 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 пособия в связи с отсутствием 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пособие, уполномоченный орган по назначению пособии указывает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электронном решении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основание отказа.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 электронным извещением и письмом уполномоченного органа по назначению пособии о 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посредством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принятия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уполномоченным органом по назначению пособии решения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выплаты получив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макет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получателя государственной услуги в ЦБД. Выдает получателю государственной услуги и центру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 и центр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и 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государственной услуги и центру с 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отказа.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возвращает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получателю государственной услуги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письмом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уполномоченного органа по назначению пособии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причинах отказа. </w:t>
            </w:r>
          </w:p>
        </w:tc>
      </w:tr>
      <w:tr>
        <w:trPr>
          <w:trHeight w:val="2730" w:hRule="atLeast"/>
        </w:trPr>
        <w:tc>
          <w:tcPr>
            <w:tcW w:w="2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 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зарегистрированное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подшитое в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получателя государственной услуги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 письмо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</w:t>
            </w:r>
          </w:p>
        </w:tc>
        <w:tc>
          <w:tcPr>
            <w:tcW w:w="33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назначении, 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назначении (с приложением письма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уполномоченного органа по назначению пособии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отказа)</w:t>
            </w:r>
          </w:p>
        </w:tc>
      </w:tr>
      <w:tr>
        <w:trPr>
          <w:trHeight w:val="27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обращения получателя государственной услуги через центр – направляет в центр уведомление о назначении либо мотивированный ответ об отказе в предоставлении государственной услуги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получателя государственной услуги через центр - 11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98"/>
        <w:gridCol w:w="3892"/>
        <w:gridCol w:w="3624"/>
        <w:gridCol w:w="3666"/>
      </w:tblGrid>
      <w:tr>
        <w:trPr>
          <w:trHeight w:val="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пособии</w:t>
            </w:r>
          </w:p>
        </w:tc>
      </w:tr>
      <w:tr>
        <w:trPr>
          <w:trHeight w:val="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отрывного талона,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заявления.</w:t>
            </w:r>
          </w:p>
        </w:tc>
        <w:tc>
          <w:tcPr>
            <w:tcW w:w="3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отрывного талона, прием реестра о принятии документов от центра,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заявления,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бумажного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проектом решения и расчетами размера пособия,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решения, удостоверенного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филиал уполномоченной организации </w:t>
            </w:r>
          </w:p>
        </w:tc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правильности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документов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соответствия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макету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бумажном носителе,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решения, удостоверенного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Принятие решения о 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(изменении, отказе в назначении)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пособий </w:t>
            </w:r>
          </w:p>
        </w:tc>
      </w:tr>
      <w:tr>
        <w:trPr>
          <w:trHeight w:val="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о назначении пособия либо мотивированный ответ об отказе в предоставлении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3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о назначении пособия либо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услуги.</w:t>
            </w:r>
          </w:p>
        </w:tc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186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468-ө-м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7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специального государственного пособия»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«Назначение специального государственного пособия»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по назначению специального государственного пособия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(далее - СФЕ) – это ответственные лица заинтересованных органов, информационные системы или их подсистемы, которые участвуют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граждане Республики Казахстан, иностранцы и лица без гражданства, постоянно проживающие в Республике Казахстан, имеющие право на пособие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специальном государственном пособии в Республике Казахстан» (далее – получатель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уполномоченная организация – организация, осуществляющая выплату специального государственного пособия (Республиканское государственное казенное предприятие «Государственный центр по выплате пенсий Министерства труда и социальной защиты населения Республики Казахстан»);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–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специального государственного пособия,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специального государственного пособия»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пунктов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 Закона Республики Казахстан от 5 апреля 1999 года «О специальном государственном пособии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специального государственного пособия, утвержденных Постановлением Правительства от 31 января 2001 года № 161;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подразделении уполномоченной организации или в центре: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специального государственного пособия (далее – пособие) либо мотивированный ответ об отказе в предоставлении государственной услуги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назначении специального государственного пособия либо мотивированный ответ об отказе в предоставлении государственной услуги в форме электронного документа.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подразделениями уполномоченной организации или центром по месту жительства получателя государственной услуги, адреса и график работы,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интернет–ресурсе центра: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организации,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 -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документов,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реестра, с приложением принятых заявлений на назначение государственной услуги и документов, в подразделение уполномоченной организации. На обоих экземплярах извещения подразделение уполномоченной организации проставляет отметку о принятии документов с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получателя государственной услуги и центра (посредством реестра),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электронный макет дела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пособий в течение пяти рабочих дней рассматривает поступившие электронное дело с проектом решения и принимает решение о назначении (изменении, отказе в назначении)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 и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уполномоченного органа по назначению пособий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пособии передает уведомление о назначении (об отказе в назначении) государственной услуги по форме согласно приложениям 1, 2 к настоящему Регламенту, в подразделение уполномоченной организации и в центр для извещения ими получателя государственной услуги. В случае отказа к уведомлению об отказе в назначении государственной услуги прикладывается письмо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пособий запрашивает из подразделения уполномоченной организации макет дела на бумажном носителе для сверки с электронным макетом 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пособий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в подразделение уполномоченной организации документы не дооформлены, уполномоченный орган по назначению пособий выносит электронное решение о назначении государственной услуги по имеющимся документам или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пособий и электронного макета дела с решением уполномоченного органа по назначению пособий о назначении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в двух экземплярах на которых проставляет отметку о принятии документов с подразделения уполномоченной организации, по форме согласно приложению 3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передает в центр посредством курьерской службы центра извещение, в котором указана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назначении государственной услуги подразделение уполномоченной организации или центр возвращает представленные документы получателю государственной услуги с письмом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 либо мотивированный ответ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получателя государственной услуги о необходимости представления в течение двадцати пяти рабочих дней дополнительных документов, указанных в извещении.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Заявление и приложенные к нему документы регистрируются специалистом подразделения уполномоченной организации или центра в специальном журнале. Получателю государственной услуги вручается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копий документов оригиналам, обеспечивает качество принимаемых документов у получателя государственной услуги для назначения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реестр,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пособий (изменении, отказе в назначении) извещает получателя государственной услуги. В случае отказа в назначении пособий возвращает представленные документы получателю государственной услуги с письмом уполномоченного органа по назначению пособий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предоставляют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 отсутствуют.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заинтересованные органы и организации: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центр передает один из двух экземпляров извещение с приложением принятого заявления и документами от получателя государственной услуги в подразделение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организации, со дня регистрации заявления от получателя государственной услуги и от центра (посредством извещения), формирует электронный макет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формирования электронного макета дела специалист подразделения уполномоченной организации сканирует бумажный макет дела, проверяет качество сканированных документов и их соответствие макету дела на бумажном носителе, формирует электронный проект решения о назначении (изменении, отказе в назначении) пособия (далее – электронный проект решения), удостоверяет документы электронного макета дела и электронный проект решения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подразделения уполномоченной организации 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пособия, оформления электронного проекта решения и удостоверяет его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макет дела с электронным проектом решения передается подразделением уполномоченной организации средствами электронной связи в филиал уполномоченной организации с электронным извещением;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рассматривает поступившие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в уполномоченный орган по назначению пособий. При этом электронный проект решения удостоверяется электронной цифровой подписью специалиста и руководителя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пособий рассматривает поступивший электронный макет дела с проектом решения и принимает решение о назначении (об отказе в назначении) пособий, либо извещает подразделение уполномоченной организации и центр о проведении проверки.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и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согласно приложению 4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 приложении 5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>
о назначении специального государственного пособия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«___» ____________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«_____» _______________ 19 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«_____» _______________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_______ от «____» 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пособия: _________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</w:t>
      </w:r>
      <w:r>
        <w:br/>
      </w:r>
      <w:r>
        <w:rPr>
          <w:rFonts w:ascii="Times New Roman"/>
          <w:b/>
          <w:i w:val="false"/>
          <w:color w:val="000000"/>
        </w:rPr>
        <w:t>
об отказе в назначении специального государственного пособия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«___» __________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«____» ________________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специального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 от "__" _______ 20__ года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862"/>
        <w:gridCol w:w="1866"/>
        <w:gridCol w:w="1777"/>
        <w:gridCol w:w="1353"/>
        <w:gridCol w:w="1376"/>
        <w:gridCol w:w="1353"/>
        <w:gridCol w:w="1398"/>
        <w:gridCol w:w="1666"/>
        <w:gridCol w:w="1690"/>
      </w:tblGrid>
      <w:tr>
        <w:trPr>
          <w:trHeight w:val="360" w:hRule="atLeast"/>
        </w:trPr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8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7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рассмотрения уполномоченным органом по назначению пособии</w:t>
            </w:r>
          </w:p>
        </w:tc>
      </w:tr>
      <w:tr>
        <w:trPr>
          <w:trHeight w:val="202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решения о назначении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 принятого решения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18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3"/>
        <w:gridCol w:w="5977"/>
      </w:tblGrid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1"/>
        <w:gridCol w:w="2145"/>
        <w:gridCol w:w="2658"/>
        <w:gridCol w:w="2658"/>
        <w:gridCol w:w="3047"/>
        <w:gridCol w:w="313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подразделения уполномоченной организации 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проверяет полноту пакета документов и качество принимаемых у получателя государственной услуги для назначения пособия регистрирует в журнале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выдает отрывной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отметкой о принятии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государственной услуги или от центра (посредством реестра оформленных документов)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 Принимает от центра один экземпляр реестра оформленных документов с отметкой о принятии документов. Для формирования электронного макета дела, сканирует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дела, 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соответствие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на бумажном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формирует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производит расчет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размера пособия и 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макету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качество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сканированных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расчета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после чего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уполномоченной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этом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4875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оформленных документов о принятии документов, с приложением принятых документов в подразделение уполномоченной организации.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решения; направление электронного макета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"/>
        <w:gridCol w:w="2713"/>
        <w:gridCol w:w="2358"/>
        <w:gridCol w:w="2525"/>
        <w:gridCol w:w="3028"/>
        <w:gridCol w:w="300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ряет проект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енный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пособии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 пособия с указанием 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его 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(отдела)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7"/>
        <w:gridCol w:w="3237"/>
        <w:gridCol w:w="2462"/>
        <w:gridCol w:w="2337"/>
        <w:gridCol w:w="2693"/>
        <w:gridCol w:w="2694"/>
      </w:tblGrid>
      <w:tr>
        <w:trPr>
          <w:trHeight w:val="31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(процесса,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процедуры,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их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 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 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отсутствием 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пособии указывает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отказа.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макет дела с электронным извещением и письмом уполномоченного органа по назначению пособии о причинах отказа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посредством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принятия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пособии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макет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распечатывает решение и подшивает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получателя в ЦБД. Выдает получателю и центру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получателя и центр об 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получателю и центру с письмом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отказа.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причинах отказа. </w:t>
            </w:r>
          </w:p>
        </w:tc>
      </w:tr>
      <w:tr>
        <w:trPr>
          <w:trHeight w:val="1860" w:hRule="atLeast"/>
        </w:trPr>
        <w:tc>
          <w:tcPr>
            <w:tcW w:w="5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завершения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зарегистрированное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подшитое в макет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получателя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выплаты и письмо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</w:t>
            </w:r>
          </w:p>
        </w:tc>
        <w:tc>
          <w:tcPr>
            <w:tcW w:w="26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Извещение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назначении, 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 (с приложением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причинах отказа) </w:t>
            </w:r>
          </w:p>
        </w:tc>
      </w:tr>
      <w:tr>
        <w:trPr>
          <w:trHeight w:val="186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получателя государственной услуги через центр – направляет в центр уведомление о назначении либо мотивированный ответ об отказе в предоставлении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получателя государственной услуги через центр - 11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2"/>
        <w:gridCol w:w="4202"/>
        <w:gridCol w:w="3748"/>
        <w:gridCol w:w="3418"/>
      </w:tblGrid>
      <w:tr>
        <w:trPr>
          <w:trHeight w:val="30" w:hRule="atLeast"/>
        </w:trPr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 (ЦОН)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пособии</w:t>
            </w:r>
          </w:p>
        </w:tc>
      </w:tr>
      <w:tr>
        <w:trPr>
          <w:trHeight w:val="30" w:hRule="atLeast"/>
        </w:trPr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отрывного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заявления.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отрывного талона, прием реестра оформленных документов от центра,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заявления,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бумажного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проектом решения и расчетами размера пособия,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решения, удостоверенного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филиал уполномоченной организации </w:t>
            </w:r>
          </w:p>
        </w:tc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документов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соответствия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макету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бумажном 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решения, удостоверенного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3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Принятие решения о 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(изменении, отказе в назначении)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пособий </w:t>
            </w:r>
          </w:p>
        </w:tc>
      </w:tr>
      <w:tr>
        <w:trPr>
          <w:trHeight w:val="30" w:hRule="atLeast"/>
        </w:trPr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пособия либо 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пособия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</w:p>
        </w:tc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468-ө-м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8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«Установление инвалидности и/или степени утраты трудоспособности и/или определение необходимых мер</w:t>
      </w:r>
      <w:r>
        <w:br/>
      </w:r>
      <w:r>
        <w:rPr>
          <w:rFonts w:ascii="Times New Roman"/>
          <w:b/>
          <w:i w:val="false"/>
          <w:color w:val="000000"/>
        </w:rPr>
        <w:t>
социальной защиты»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«Установление инвалидности и/или степени утраты трудоспособности и/или определение необходимых мер социальной защиты»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вышестоящее структурное подразделение – отдел методологии и контроля медико-социальной экспертизы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 медико-социальной экспертизы (далее – отдел МСЭ) структурное подразделение по проведению медико-социальной экспертизы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государственной услуги – граждане Республики Казахстан, иностранцы и лица без гражданства, постоянно проживающие на территории Республики Казахстан, которым оказывается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уполномоченный орган – территориальные органы Комитета по контролю и социальной защите Министерства труда и социальной защиты населения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Государственную услуга оказывается уполномоченным органом,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«Установление инвалидности и/или степени утраты трудоспособности и/или определение необходимых мер социальной защиты» (далее - Стандарт), утвержденный постановлением Правительства Республики Казахстан от 7 апреля 2011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Республики Казахстан от 13 апреля 2005 года «О социальной защите инвалидов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21 Закона Республики Казахстан от 25 апреля 2003 года «Об обязательном социальном страховании»;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7 февраля 2005 года «Об обязательном страховании работника от несчастных случаев при исполнении им трудовых (служебных) обязанностей»;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16 июня 1997 года «О государственных социальных пособиях по инвалидности, по случаю потери кормильца и по возрасту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750 «Об утверждении Правил проведения медико-социальной экспертизы»;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 «О некоторых вопросах реабилитации инвалидов»;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7 декабря 2004 года № 286-п «Об утверждении Правил разработки индивидуальной программы реабилитации инвалида» (зарегистрированный в Реестре государственной регистрации нормативных правовых актов за № 3317);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получатель государственной услуги, являются документы на бумажном носителе: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 установления инвалидности – справка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 разработки индивидуальной программы реабилитации – выписка из карты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случае установления степени утраты общей трудоспособности – справка о степени утраты общей трудоспособности;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случае установления степени утраты профессиональной трудоспособности – справка о степени утраты профессиональной трудоспособности;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случаях определения нуждаемости пострадавшего работника в дополнительных видах помощи и уходе – заключение о нуждаемости пострадавшего работника в дополнительных видах помощи и уходе;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не признанному инвалидом при очередном переосвидетельствовании – извещение о полной реабилитации;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мотивированный ответ об отказе в установлении инвалидности и степени утраты трудоспособности, определении необходимых мер социальной защиты.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в местах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</w:t>
      </w:r>
      <w:r>
        <w:rPr>
          <w:rFonts w:ascii="Times New Roman"/>
          <w:b w:val="false"/>
          <w:i w:val="false"/>
          <w:color w:val="000000"/>
          <w:sz w:val="28"/>
        </w:rPr>
        <w:t>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 http://www.enbek.gov.kz, на стендах уполномоченного органа, а также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определены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документов, проводится регистрация данных получателя государственной услуги в ЦБДИ.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Медико-социальная экспертиза проводится коллегиально при участии начальника отдела МСЭ и не менее двух главных специалистов путем рассмотрения представленных документов (клинико-функциональных, социальных, профессиональных и других данных), осмотра получателя государственной услуги, оценки степени нарушения функций организма и ограничения жизнедеятельности, в том числе трудоспособности.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Данные получателя государственной услуги вводятся в ЦБДИ, в котором формируются акт медико-социальной экспертизы, журналы протоколов и документы, указанные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Акт медико-социальной экспертизы и журналы протоколов подписываются начальником, главными специалистами отдела МСЭ, принимавшими участие в вынесении экспертного заключения и заверяются штампом.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Прием документов осуществляется непосредственно специалистом отдела МСЭ, данные освидетельствования вводятся в ЦБДИ.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затруднении вынесения экспертного заключения получатель государственной услуги и/или документы его направляются в вышестоящее структурное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или его законному представителю на бумажном носителе выдается результат оказываемой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Полный перечень необходимых документов и требований к ним определен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начальник и специалисты отдела МСЭ;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и специалисты вышестоящего структурного подразделения.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заинтересованные органы: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МСЭ;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вышестоящее структурное подразделение (при затруднении вынесения экспертного заключения).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и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 приложении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«Установление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и/или степени утраты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трудоспособности и/или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определение необходимых 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защиты»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"/>
        <w:gridCol w:w="2848"/>
        <w:gridCol w:w="5497"/>
        <w:gridCol w:w="516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Начальник отдела МСЭ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менее 2х специалистов отдела МСЭ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и специалисты вышестоящего структурного подразделения (при затруднении вынесения экспертного заключения)</w:t>
            </w:r>
          </w:p>
        </w:tc>
      </w:tr>
      <w:tr>
        <w:trPr>
          <w:trHeight w:val="4515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осуществляется непосредственно специалистом отдела МСЭ, после чего данные получателя государственной услуги вводятся в ЦБДИ.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Медико-социальная экспертиза проводится путем рассмотрения представленных документов (клинико-функциональных, социальных, профессиональных и других данных), осмотра получателя государственной услуги, оценки степени нарушения функций организма и ограничения жизнедеятельности, в том числе трудоспособности.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затруднении вынесения экспертного заключения получатель государственной услуги и/или его документы направляются в вышестоящее структурное подразделение.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получателя государственной услуги вводятся в ЦБДИ, в котором формируются акт медико-социальной экспертизы, журналы протоколов и документы.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 медико-социальной экспертизы и журналы протоколов подписываются начальником, главными специалистами, принимавшими участие в вынесении экспертного заключения и заверяются штампом.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государственной услуги или его законному представителю на бумажном носителе выдается результат оказываемой государственной услуги.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Вынесение консультативного заключения путем рассмотрения представленных документов и/или осмотра получателя государственной услуги, оценка степени нарушения функций организма и ограничения жизнедеятельности.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об инвалидности (в случае установления инвалидности);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выписка из карты индивидуальной программы реабилитации инвалида (в случае разработки индивидуальной программы реабилитации);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степени утраты общей трудоспособности (в случае установления степени утраты общей трудоспособности);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степени утраты профессиональной трудоспособности (в случае установления степени утраты профессиональной трудоспособности);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нуждаемости пострадавшего работника в дополнительных видах помощи и уходе (в случаях определения нуждаемости пострадавшего работника в дополнительных видах помощи и уходе);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извещение о полной реабилитации (не признанному инвалидом при очередном переосвидетельствовании);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(отрывной корешок формы 088/у) об отказе в установлении инвалидности и степени утраты трудоспособности, определении необходимых мер социальной защиты.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данных консультации в ЦБДИ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месте в день обращения получателя государственной услуги – не более 45 минут;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дому, по месту нахождения на лечении в специализированных учреждениях, в исправительных учреждениях и в следственных изоляторах, в зависимости от времени следования от места нахождения уполномоченного органа до места нахождения получателя государственной услуги от 1 до 4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оказания государственной услуги составляет до десяти рабочих дней: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при затруднении вынесения экспертного заключения получатель государственной услуги и/или его документы направляются в вышестоящее структурное подразделение.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обращения получателя государственной услуги и/или поступления его документов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15"/>
        <w:gridCol w:w="4154"/>
        <w:gridCol w:w="2564"/>
        <w:gridCol w:w="442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отдел МСЭ</w:t>
            </w:r>
          </w:p>
        </w:tc>
        <w:tc>
          <w:tcPr>
            <w:tcW w:w="4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2 СФЕ вышестоящее структурное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затруднении вынесения экспертного заключения)</w:t>
            </w:r>
          </w:p>
        </w:tc>
      </w:tr>
      <w:tr>
        <w:trPr>
          <w:trHeight w:val="30" w:hRule="atLeast"/>
        </w:trPr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введение данных получателя государственной услуги в ЦБДИ.</w:t>
            </w:r>
          </w:p>
        </w:tc>
        <w:tc>
          <w:tcPr>
            <w:tcW w:w="4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документов, осмотр получателя государственной услуги, оценка степени нарушения функций организма и ограничения жизнедеятельности, в том числе трудоспособности.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затруднении вынесения экспертного заключения получатель государственной услуги и/или его документы направляются в вышестоящее структурное подразделение.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государственной услуги или его законному представителю на бумажном носителе результата оказанной государственной услуги.</w:t>
            </w:r>
          </w:p>
        </w:tc>
        <w:tc>
          <w:tcPr>
            <w:tcW w:w="4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и/или осмотр получателя государственной услуги, оценка степени нарушения функций организма и ограничения жизнедеятельности, с вынесением консультативного заключения.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«Установление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и/или степени утраты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трудоспособности и/или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определение необходимых 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защиты»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677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12 декабря 2012 года № 468-ө-м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9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 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пособия матери или отцу, усыновителю (удочерителю),</w:t>
      </w:r>
      <w:r>
        <w:br/>
      </w:r>
      <w:r>
        <w:rPr>
          <w:rFonts w:ascii="Times New Roman"/>
          <w:b/>
          <w:i w:val="false"/>
          <w:color w:val="000000"/>
        </w:rPr>
        <w:t>
опекуну (попечителю), воспитывающему ребенка инвалида»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«Назначение пособия матери или отцу, усыновителю (удочерителю), опекуну (попечителю), воспитывающему ребенка инвалида»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по назначению пособии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(далее - СФЕ) – это ответственные лица заинтересованных органов, информационные системы или их подсистемы, которые участвуют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граждане Республики Казахстан, постоянно проживающие на территории Республики Казахстан и оралманы имеющие право на назначение пособия на рождение ребенка и (или) по уходу за ребенком (далее – получатели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уполномоченная организация – организация, осуществляющая выплату специального государственного пособия (Республиканское государственное казенное предприятие «Государственный центр по выплате пенсий Министерства труда и социальной защиты населения Республики Казахстан»);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–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ЦБД – централизованная база данных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пособии,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пособия матери или отцу, усыновителю (удочерителю), опекуну (попечителю), воспитывающему ребенка инвалида»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</w:t>
      </w:r>
      <w:r>
        <w:rPr>
          <w:rFonts w:ascii="Times New Roman"/>
          <w:b w:val="false"/>
          <w:i w:val="false"/>
          <w:color w:val="000000"/>
          <w:sz w:val="28"/>
        </w:rPr>
        <w:t>) пункта 1 статьи 4 Закона Республики Казахстан от 28 июня 2005 года «О государственных пособиях семьям, имеющим детей» и 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государственных пособий семьям, имеющим детей, утвержденных Постановлением Правительства Республики Казахстан от 2 ноября 2005 года № 1092,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пособия матери или отцу, усыновителю (удочерителю), опекуну (попечителю), воспитывающему ребенка инвалида, либо мотивированный ответ об отказе в представлении государственной услуги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подразделениями уполномоченной организации или центром по месту жительства получателя государственной услуги,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 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интернет-ресурсе Республиканского государственного предприятия «центр обслуживания населения»: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организации,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Уполномоченный орган по назначению пособия отказывает в предоставлении государственной услуги в случаях,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потребителя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 оформленных документов, с приложением принятых заявлений на назначение государственной услуги и документов, в подразделение уполномоченной организации. На обоих экземплярах реестра оформленных документов подразделение уполномоченной организации проставляет отметку о принятии документов с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получателя государственной услуги и центра (посредством реестра оформленных документов),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электронный макет дела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пособий в течение пяти рабочих дней рассматривает поступившие электронное дело с проектом решения и принимает решение о назначении (изменении, отказе в назначении)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 и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уполномоченного органа по назначению пособия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пособия передает уведомление о назначении (об отказе в назначении) государственной услуги по форме согласно приложениям 1, 2 к настоящему Регламенту, в подразделение уполномоченной организации и в центр для извещения ими получателя государственной услуги. В случае отказа к уведомлению об отказе в назначении государственной услуги прикладывается письмо уполномоченного органа по назначению пособия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пособий запрашивает из подразделения уполномоченной организации макет дела на бумажном носителе для сверки с электронным макетом 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пособий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в подразделение уполномоченной организации документы не дооформлены, уполномоченный орган по назначению пособий выносит электронное решение о назначении государственной услуги по имеющимся документам или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пособий и электронного макета дела с решением уполномоченного органа по назначению пособия о назначении пособие: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в двух экземплярах на которых проставляет отметку о принятии документов с подразделения уполномоченной организации, по форме согласно приложению 3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передает в центр посредством курьерской службы центра извещение, в котором указана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назначении государственной услуги подразделение уполномоченной организации или центр возвращает представленные документы получателю государственной услуги с письмом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 либо мотивированный ответ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получателя государственной услуги о необходимости представления в течение двадцати пяти рабочих дней дополнительных документов, указанных в извещении;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 » обслуживания,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копий документов оригиналам, обеспечивает качество принимаемых документов у получателя государственной услуги для назначения пособие.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реестр оформленных документов,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пособия (изменении, отказе в назначении) извещает получателя государственной услуги. В случае отказа в назначении пособия возвращает представленные документы получателю с письмом уполномоченного органа по назначению пособия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взаимодействие административных действий (процедур, функций, операций) каждой СФЕ с указанием срока выполнения каждого действия указано в приложении 4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Диаграмма, отражающая взаимосвязь между логической последовательностью действий (в процессе оказания государственной услуги) и СФЕ указана в приложении 5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________</w:t>
      </w:r>
      <w:r>
        <w:br/>
      </w:r>
      <w:r>
        <w:rPr>
          <w:rFonts w:ascii="Times New Roman"/>
          <w:b/>
          <w:i w:val="false"/>
          <w:color w:val="000000"/>
        </w:rPr>
        <w:t xml:space="preserve">
о назначении пособия воспитывающему ребенка-инвалида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«_____» _______________ 20 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«_______» ________________ 19 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обращения «_______» ________________ 20 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_______ от «_______» 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пособия воспитывающему ребенка-инвалида: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(_________________________)тенге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№ _______</w:t>
      </w:r>
      <w:r>
        <w:br/>
      </w:r>
      <w:r>
        <w:rPr>
          <w:rFonts w:ascii="Times New Roman"/>
          <w:b/>
          <w:i w:val="false"/>
          <w:color w:val="000000"/>
        </w:rPr>
        <w:t>
об отказе в назначении пособия воспитывающему</w:t>
      </w:r>
      <w:r>
        <w:br/>
      </w:r>
      <w:r>
        <w:rPr>
          <w:rFonts w:ascii="Times New Roman"/>
          <w:b/>
          <w:i w:val="false"/>
          <w:color w:val="000000"/>
        </w:rPr>
        <w:t>
ребенка-инвалида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«____» ________ 20 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«_______» ________________ 19___года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«_______» ________________ 20 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назначении пособия воспитывающему ребенка-инвалида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______________подразделению________________области</w:t>
      </w:r>
      <w:r>
        <w:br/>
      </w:r>
      <w:r>
        <w:rPr>
          <w:rFonts w:ascii="Times New Roman"/>
          <w:b/>
          <w:i w:val="false"/>
          <w:color w:val="000000"/>
        </w:rPr>
        <w:t>
№ ____от «___» _______ 20__ года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9"/>
        <w:gridCol w:w="816"/>
        <w:gridCol w:w="1730"/>
        <w:gridCol w:w="1640"/>
        <w:gridCol w:w="1128"/>
        <w:gridCol w:w="1418"/>
        <w:gridCol w:w="1307"/>
        <w:gridCol w:w="1708"/>
        <w:gridCol w:w="1842"/>
        <w:gridCol w:w="1842"/>
      </w:tblGrid>
      <w:tr>
        <w:trPr>
          <w:trHeight w:val="360" w:hRule="atLeast"/>
        </w:trPr>
        <w:tc>
          <w:tcPr>
            <w:tcW w:w="5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8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7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6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1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рассмотрения уполномоченным органом по назначению пособии</w:t>
            </w:r>
          </w:p>
        </w:tc>
      </w:tr>
      <w:tr>
        <w:trPr>
          <w:trHeight w:val="133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решения о назначении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3"/>
        <w:gridCol w:w="5977"/>
      </w:tblGrid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"/>
        <w:gridCol w:w="1848"/>
        <w:gridCol w:w="2452"/>
        <w:gridCol w:w="2676"/>
        <w:gridCol w:w="3057"/>
        <w:gridCol w:w="349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подразделения уполномоченной организации 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организации,</w:t>
            </w:r>
          </w:p>
        </w:tc>
      </w:tr>
      <w:tr>
        <w:trPr>
          <w:trHeight w:val="405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проверяет полноту пакета и качество принимаемых у получателя государственной услуги для назначения пособия документов, 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выдает отрывной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государственной услуги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отметкой о принятии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Принимает заявление от получателя государственной услуги или от центра (посредством реестра оформленных документов)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выдает отрывной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талон получателю государственной услуги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отметкой о принятии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Принимает от центра один экземпляр реестра оформленных документов с отметкой о принятии документов. Для формирования электронного макета дела, сканирует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 дела, проверяет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качество сканированных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и их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соответствие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на бумажном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формирует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производит расчет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размера пособия и 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макету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на бумажном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носителе,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проверяет качество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сканированных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правильность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расчета размера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проекта решения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удостоверяет его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проверяет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расчета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после чего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электронным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извещением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этом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удостоверяет электронный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 решения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оформленных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приложением принятых документов в подразделение уполномоченной организации.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макета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5"/>
        <w:gridCol w:w="2734"/>
        <w:gridCol w:w="2797"/>
        <w:gridCol w:w="2400"/>
        <w:gridCol w:w="2819"/>
        <w:gridCol w:w="294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проверяет 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подписью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тельное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его 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начальнику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(отдела)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2"/>
        <w:gridCol w:w="2592"/>
        <w:gridCol w:w="2885"/>
        <w:gridCol w:w="2655"/>
        <w:gridCol w:w="2613"/>
        <w:gridCol w:w="3033"/>
      </w:tblGrid>
      <w:tr>
        <w:trPr>
          <w:trHeight w:val="315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 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 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 об 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пособия в связи с отсутствием 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пособие, уполномоченный орган по назначению пособии указывает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отказа.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 электронным извещением и письмом уполномоченного органа по назначению пособии о 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2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уполномоченным органом по назначению пособии решения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 в ЦБД. Выдает получателю государственной услуги и центру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 и центр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и 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государственной услуги и центру с 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отказа.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причинах отказа. </w:t>
            </w:r>
          </w:p>
        </w:tc>
      </w:tr>
      <w:tr>
        <w:trPr>
          <w:trHeight w:val="2730" w:hRule="atLeast"/>
        </w:trPr>
        <w:tc>
          <w:tcPr>
            <w:tcW w:w="2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 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зарегистрированное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2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подшитое в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получателя государственной услуги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выплаты и письмо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</w:t>
            </w:r>
          </w:p>
        </w:tc>
        <w:tc>
          <w:tcPr>
            <w:tcW w:w="30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назначении, 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 (с приложением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причинах отказа) </w:t>
            </w:r>
          </w:p>
        </w:tc>
      </w:tr>
      <w:tr>
        <w:trPr>
          <w:trHeight w:val="27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обращения получателя государственной услуги через центр – направляет в центр уведомление о назначении либо мотивированный ответ об отказе в предоставлении государственной услуги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получателя государственной услуги через центр-11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1"/>
        <w:gridCol w:w="3845"/>
        <w:gridCol w:w="3886"/>
        <w:gridCol w:w="3208"/>
      </w:tblGrid>
      <w:tr>
        <w:trPr>
          <w:trHeight w:val="30" w:hRule="atLeast"/>
        </w:trPr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3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пособии</w:t>
            </w:r>
          </w:p>
        </w:tc>
      </w:tr>
      <w:tr>
        <w:trPr>
          <w:trHeight w:val="30" w:hRule="atLeast"/>
        </w:trPr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отрывного талона,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заявления.</w:t>
            </w:r>
          </w:p>
        </w:tc>
        <w:tc>
          <w:tcPr>
            <w:tcW w:w="3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отрывного талона, прием реестра оформленных документов от центра,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заявления,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бумажного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электронного 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проектом решения и расчетами размера пособия,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решения, удостоверенного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филиал уполномоченной организации 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соответствия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макету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бумажном носителе,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электронного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электронным проектом решения, удостоверенного 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3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 отказе в 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пособий </w:t>
            </w:r>
          </w:p>
        </w:tc>
      </w:tr>
      <w:tr>
        <w:trPr>
          <w:trHeight w:val="30" w:hRule="atLeast"/>
        </w:trPr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уведомление о назначении пособия либо 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3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пособия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услуги.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45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12 декабря 2012 года № 468-ө-м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10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  апреля 2011 года № 127-ө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единовременной выплаты на погребение»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оказания государственной услуги «Назначение единовременной выплаты на погребение»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единовременная выплата на погребение – единовременная выплата, выплачиваемая в случае смерти получателя пенсии или пособия лицу, осуществившему погребение;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государственный орган по назначению единовременной выплаты на погребение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единовременной выплаты на погребение (далее – получатель государственной услуги) – физическое или юридическое лицо, осуществившее погребение получателя пенсионных выплат из уполномоченной организации, в том числе получателя государственной базовой пенсионной выплаты, государственных социальных пособий, государственного специального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уполномоченная организация) – республиканское государственное казенное предприятие, созданное по решению Правительства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подразделения уполномоченной организации – районные, городские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электронная цифровая подпись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территориальными подразделениями Государственного центра по выплате пенсий Министерства труда и социальной защиты населения Республики Казахстан (далее – уполномоченная организация),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единовременной выплаты на погребение» (далее - Стандарт), утвержденного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32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Закона Республики Казахстан от 28 апреля 1995 года «О льготах и социальной защите участников, инвалидов Великой Отечественной воны и лиц, приравненных к ним»;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пункта 3-1 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16 июня 1997 года «О государственных социальных пособиях по инвалидности, по случаю потери кормильца и по возрасту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пунктов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июля 1999 года «О государственном специальном пособии лицам, работавшим на подземных и открытых горных работах, на работах с особо вредными и особо тяжелыми условиями труда или на работах с вредными и тяжелыми условиями труда»;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пособий, утвержденных постановлением Правительства Республики Казахстан от 25 августа 2006 года № 819;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осуществления пенсионных выплат, государственной базовой пенсионной выплаты, выплат государственных базовых социальных пособий военнослужащим, сотрудникам специальных государственных и правоохранительных органов, которым присвоены специальные звания и классные чины, за исключением таможенных органов, а также лицам, права которых иметь воинские или специальные звания, классные чины и носить форменную одежду упразднены с 1 января 2012 года, утвержденных постановлением Правительства Республики Казахстан от 23 февраля 2007 года № 138;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назначение с выдачей копии решения уполномоченного государственного органа по назначению единовременной выплаты на погребение либо мотивированный ответ об отказе в предоставлении услуги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Государственная услуга предоставляется подразделениями уполномоченной организации по месту жительства получателя государственной услуги,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на интернет-ресурсе уполномоченной организации: www.gcvp.kz;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саll–центра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Уполномоченный государственный орган по назначению единовременной выплаты на погребение отказывает в предоставлении государственной услуги в случаях,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необходимые для получения государственной услуги заполненная форма заявления и копии документов сдаются ответственному лицу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одного рабочего дня со дня принятия заявления и документов от получателя государственной услуги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одного рабочего дня рассматривает поступившие электронный макет дела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государственный орган по назначению единовременной выплаты на погребение в течение одного рабочего дня рассматривает поступившие электронный макет дела с проектом решения и принимает решение о назначении (отказе в назначении) единовременной выплаты на погребение. Специалист уполномоченного государственного органа по назначению единовременной выплаты на погребение регистрирует решение в автоматическом режиме с присвоением номера в электронном журнале и направляет электронный макет дела с решением и электронным извещением в подразделение уполномоченной организации посредством электронной связи. В случае принятия решения об отказе в единовременной выплате на погребение уполномоченный государственный орган по назначению единовременной выплаты на погребение указывает в решении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по полученным решениям о назначении единовременной выплаты на погребение в течение одного дня формирует заявку-потребность на выплату единовременной выплаты на погребение.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Подразделение уполномоченной организации в течение одного дня формирует список-ведомость получателей государственной услуги единовременной выплаты на погребение и передает в филиал уполномоченной организации.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Заявление и приложенные к нему документы регистрируются специалистом подразделения уполномоченной организации в специальном журнале.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получателю государственной услуги выдается отрывной талон.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 к информационной безопасности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уполномоченного государственного органа по назначению единовременной выплаты на погребение;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начальник управления (отдела) уполномоченного государственного органа по назначению единовременной выплаты на погребение;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государственного органа по назначению единовременной выплаты на погребение.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заинтересованные органы: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подразделение уполномоченной организации со дня принятия заявления и копий документов от получателя государственной услуги формирует макет дела на бумажном носителе и электронный макет дела. Для формирования электронного макета дела специалист подразделения уполномоченной организации сканирует макет дела, проверяет качество сканированных документов и их соответствие макету дела на бумажном носителе, формирует электронный проект решения о назначении (изменении, отказе в назначении) единовременной выплаты на погребение, удостоверяет документы электронного макета дела и электронный проект решения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подразделения уполномоченной организации 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единовременной выплаты на погребение, оформления электронного проекта решения и удостоверяет его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макет дела с электронным проектом решения передается подразделением уполномоченной организации средствами электронной связи в филиал уполномоченной организации с электронным извещением;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уполномоченной организации рассматривает поступившие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в уполномоченный государственный орган по назначению единовременной выплаты на погребение. При этом электронный проект решения удостоверяется электронной цифровой подписью специалиста и руководителя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государственный орган по назначению единовременной выплаты на погребение рассматривает поступившие электронный макет дела с проектом решения и принимает решение о назначении (изменении, отказе в назначении) единовременной выплаты на погребение, либо уведомляет подразделение уполномоченной организации о проведении проверки.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решения о назначении (отказе в назначении) единовременной выплаты на погребение уполномоченный государственный орган по назначению единовременной выплаты на погребение удостоверяет электронный проект решения электронной цифровой подписью специалиста и начальника управления (отдела) и руководителя уполномоченного государственного органа по назначению единовременной выплаты на погребение.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указанных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единовременной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выплаты на погребение»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"/>
        <w:gridCol w:w="2775"/>
        <w:gridCol w:w="3464"/>
        <w:gridCol w:w="3508"/>
        <w:gridCol w:w="388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подразделения уполномоченной организации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 уполномоченной организации</w:t>
            </w:r>
          </w:p>
        </w:tc>
      </w:tr>
      <w:tr>
        <w:trPr>
          <w:trHeight w:val="51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 приложением необходимых документов, регистрирует в журнале и выдает отрывной талон заявителю с отметкой о принятии документов, сканирует макет дела, проверяет качество сканированных документов и их соответствие макету дела на бумажном носителе, формирует проект решения, производит расчет размера единовременной выплаты на погребение и удостоверяет их электронной цифровой подписью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единовременной выплаты на погребение, оформления электронного проекта решения и удостоверяет его электронной цифровой подписью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поступивший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руководителю филиала уполномоченной организации, при этом удостоверяет проект решения электронной цифровой подписью 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государственной услуги с электронным проектом 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 макета дела начальнику подразделения уполномоченной организации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 филиал уполномоченной организации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проект решения, передача для подписи руководителю филиала уполномоченной организации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Продолжение таблицы 1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6"/>
        <w:gridCol w:w="2465"/>
        <w:gridCol w:w="2358"/>
        <w:gridCol w:w="2827"/>
        <w:gridCol w:w="2764"/>
        <w:gridCol w:w="334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филиала уполномоченной организации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государственного органа по назначению единовременной выплаты на погребение 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управления (отдела) уполномоченног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государственного органа по назначению единовременной выплаты на погребение 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уполномоченного государственного органа по назначению единовременной выплаты на погребение 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 решения электронной цифровой подписью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поступившие электронный макет дела с проектом решения и принимает решение о назначении (изменении, отказе в назначении) единовременной выплаты на погребение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поступившие электронный макет дела с проектом решения и проверяет правильность, принимает решение о назначении (изменении, отказе в назначении) единовременной выплаты на погребение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электронной цифровой подписью решение о назначении (изменении, отказе в назначении) единовременной выплаты на погребение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Удостоверенный электронной цифровой подписью электронный проект решения, направление в уполномоченный государственный органа по назначению единовременной выплаты на погребение 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о назначении (изменении, отказе в назначении) единовременной выплаты на погребение с указанием причины отказа; передача его на подпись начальнику управления (отдела) уполномоченного государственного органа по назначению единовременной выплаты на погребение 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(изменении, отказе в назначении) единовременной выплаты на погребение с указанием причины отказа; передача его на подпись руководителю уполномоченног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государственного органа по назначению единовременной выплаты на погребение 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о назначении (изменении, отказе в назначении) единовременной выплаты на погребение, удостоверенное электронной цифровой подписью 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3"/>
        <w:gridCol w:w="2418"/>
        <w:gridCol w:w="4241"/>
        <w:gridCol w:w="3375"/>
        <w:gridCol w:w="3663"/>
      </w:tblGrid>
      <w:tr>
        <w:trPr>
          <w:trHeight w:val="39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 уполномоченного государственного органа по назначению единовременной выплаты на погребение 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 назначении (изменении, отказе в назначении) в автоматическом режиме с присвоением номера в электронном журнале и направляет электронный макет дела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единовременной выплаты на погребение в связи с отсутствием у заявителя права на единовременной выплаты на погребение, уполномоченный государственный орган по назначению единовременной выплаты на погребение указывает в электронном решении основание отказа. Электронный макет дела с электронным извещением и письмом уполномоченного государственного органа по назначению единовременной выплаты на погребение о причинах отказа посредством электронной связи возвращается в подразделение уполномоченной организации.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уполномоченным государственным органом по назначению единовременной выплаты на погребение решения о назначении (изменении) выплаты получив электронный макет дела с электронным решением о назначении (изменении) единовременной выплаты на погребение присваивает делу номер в журнале, после чего указанное решение на бумажном носителе подшивает в макет дела получателя государственной услуги и вводит данные получателя государственной услуги в ЦБД.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уполномоченным государственным органом по назначению единовременной выплаты на погребение решения об отказе в назначении выплаты извещает заявителя об отказе в назначении единовременной выплаты на погребение и возвращает представленные документы заявителю с письмом уполномоченного государственного органа по назначению единовременной выплаты на погребение о причинах отказа.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Решение, зарегистрированное в электронном журнале, направление его в подразделение уполномоченной организации 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 бумажном носителе, подшитое в макет дела получателя государственной услуги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уполномоченного государственного органа по назначению единовременной выплаты на погребение об отказе в назначении выплаты и письмо уполномоченного государственного органа по назначению единовременной выплаты на погребение о причинах отказа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49"/>
        <w:gridCol w:w="4642"/>
        <w:gridCol w:w="3989"/>
      </w:tblGrid>
      <w:tr>
        <w:trPr>
          <w:trHeight w:val="30" w:hRule="atLeast"/>
        </w:trPr>
        <w:tc>
          <w:tcPr>
            <w:tcW w:w="4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уполномоченный государственный орган по назначению единовременной выплаты на погребение </w:t>
            </w:r>
          </w:p>
        </w:tc>
      </w:tr>
      <w:tr>
        <w:trPr>
          <w:trHeight w:val="30" w:hRule="atLeast"/>
        </w:trPr>
        <w:tc>
          <w:tcPr>
            <w:tcW w:w="4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отрывного талона, регистрация заявления, формирование бумажного и электронного макета дела с проектом решения и расчетами размера единовременной выплаты на погребение, направление электронного макета дела в филиал уполномоченной организации.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правильности оформления документов и соответствия электронного макета дела макету дела на бумажном носителе, удостоверение электронной цифровой подписью, направление электронного макета дела в уполномоченный государственный орган по назначению единовременной выплаты на погребение </w:t>
            </w:r>
          </w:p>
        </w:tc>
        <w:tc>
          <w:tcPr>
            <w:tcW w:w="3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назначении (изменении, отказе в назначении) единовременной выплаты на погребение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единовременной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выплаты на погребение»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699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