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e370" w14:textId="6c8e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право занятия деятельностью по перевозке пассажиров"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декабря 2012 года № 907. Зарегистрирован в Министерстве юстиции Республики Казахстан 17 января 2013 года № 8270.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информатизации», а также с 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право занятия деятельностью по перевозке пассажиров».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ИПГО.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907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право занятия деятельностью по перевозке пассажиров»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для занятия деятельностью по перевозке пассажиров» (далее –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услугодатель) через центры обслуживания населения (далее – Центр), а также через веб-портал «электронного правительства» www.egov.kz или веб-портал «Е-лицензирование»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деятельностью по перевозке пассажиров», утвержденного 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ИС)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(далее – ИС ГБД «Е-лицензирование»)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«электронного правительства» (далее – ПШЭП)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– ГБД ФЛ)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– ГБД ЮЛ)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электронной государственной услуги (далее – получатель)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структурно–функциональные единицы (далее - СФЕ) –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получателя регистрационного свидетельства ЭЦП и ввод получателем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запроса для оказания услуги посредством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оператора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ИС ГБД «Е-лицензирование»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(электронная лицензия) сформированной ИС ГБД «Е-лицензирование».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 анкетой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деятельностью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перевозке пассажиров»      </w:t>
      </w:r>
    </w:p>
    <w:bookmarkEnd w:id="9"/>
    <w:bookmarkStart w:name="z9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1. Функциональное взаимодействие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9220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Диаграмма 2. Функциональное взаимодействие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ИС ЦОН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9093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321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деятельностью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перевозке пассажиров»      </w:t>
      </w:r>
    </w:p>
    <w:bookmarkEnd w:id="13"/>
    <w:bookmarkStart w:name="z9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7376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Выбор вида заявки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95250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Описание 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право заниматься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перевозке пассажиров»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8011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3. Макет подачи заявления для ИП. Шаг 1.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801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4. Макет подачи заявления для ЮЛ. Шаг 1.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3091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5. Макет подачи заявления для ИП/ЮЛ. Шаг 2.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7249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6. Макет подачи заявления для ИП/ЮЛ. Шаг 3.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610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7. Макет подачи заявления для ИП/ЮЛ. Шаг 4.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6868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8. Макет подачи заявления для ИП/ЮЛ. Шаг 5.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93726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9. Макет подачи заявления для ИП/ЮЛ. Шаг 6.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1567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10. Макет оплаты Шаг 7.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121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10.1 Макет оплаты Шаг 7. 1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0076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10.2 Макет оплаты Шаг 7. 2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531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11. Макет сохранения заявки. Шаг 8.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перевозке пассажиров»    </w:t>
      </w:r>
    </w:p>
    <w:bookmarkEnd w:id="28"/>
    <w:bookmarkStart w:name="z1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 через ПЭП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374"/>
        <w:gridCol w:w="1375"/>
        <w:gridCol w:w="1133"/>
        <w:gridCol w:w="1133"/>
        <w:gridCol w:w="1129"/>
        <w:gridCol w:w="1130"/>
        <w:gridCol w:w="1130"/>
        <w:gridCol w:w="1010"/>
        <w:gridCol w:w="1627"/>
        <w:gridCol w:w="419"/>
        <w:gridCol w:w="374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битель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82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64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СФЕ через ЦЕНТР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036"/>
        <w:gridCol w:w="1166"/>
        <w:gridCol w:w="1166"/>
        <w:gridCol w:w="1166"/>
        <w:gridCol w:w="1424"/>
        <w:gridCol w:w="1294"/>
        <w:gridCol w:w="1294"/>
        <w:gridCol w:w="1683"/>
        <w:gridCol w:w="1554"/>
      </w:tblGrid>
      <w:tr>
        <w:trPr>
          <w:trHeight w:val="49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</w:tr>
      <w:tr>
        <w:trPr>
          <w:trHeight w:val="58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ЭЦП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124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– 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5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перевозке пассажиров»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1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