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f433" w14:textId="82ff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сентября 2012 года № 499. Зарегистрирован в Министерстве юстиции Республики Казахстан 26 декабря 2012 года № 8246.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Силами воздушной обороны Вооруженных Сил Республики Казахстан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15 сентября 2004 года № 560 "Об утверждении и введении в действие Правил нанесения государственных и регистрационных опознавательных и дополнительных знаков на государственные воздушные суда Республики Казахстан" (зарегистрирован в Реестре государственной регистрации нормативных правовых актов от 19 октября 2004 года № 3160, опубликован в бюллетене нормативных правовых актов центральных исполнительных и иных государственных органов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(2004 год, № 45-48, статья 1054).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приказа возложить на первого заместителя Министра – председателя Комитета начальников штабов Министерства обороны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довести до должностных лиц в части, их касающейся.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39"/>
        <w:gridCol w:w="161"/>
      </w:tblGrid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Джаксыбеков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внутренних дел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генерал-лейтенант полиции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_____________________К. Касымов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 2012 года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_____________________Н. Абыкаев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2012 года 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2012 года № 499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- в редакции приказа Министра обороны РК от 02.12.2020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 (далее – Инструкция) детализирует нанесение государственных, регистрационных и дополнительных опознавательных знаков на воздушные суда государственной авиации Республики Казахстан (далее – государственная авиация).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Выполнение полетов на воздушных судах государственной авиации, занесенных в Реестр воздушных судов государственной авиации Республики Казахстан и допущенных к полетам, производится только после нанесения на них опознавательных знаков в соответствии с настоящей Инструкцией.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воздушные суда государственной авиации наносятся опознавательные знаки, которые подразделяются на основные и дополнительные (символы, надписи, эмблемы).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опознавательный знак определяет ведомственную принадлежность воздушного судна и представляет собой символ (эмблему) Вооруженных Сил, других войск и воинских формирований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Дополнительные опознавательные знаки определяют принадлежность воздушного судна к соответствующему республиканскому государственному учреждению. Дополнительными опознавательными знаками воздушных судов государственной авиации являются: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бортовые номера;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надписи "ҚАЗАҚСТАН ӘӘК", "KAZAKHSTAN AIR FORCE" и "KAZAKHSTAN";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изображения Государственного флага и Государственного герба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изображение Красного полумесяца;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эмблема эксплуатанта;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обозначение типа воздушного судна;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полосы.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Опознавательные знаки наносятся водостойкой краской, не меняющей цвета от воздействия атмосферных условий и не стирающейся в процессе эксплуатации воздушного судна.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поддержания соответствующего цвета в процессе эксплуатации опознавательные знаки подкрашиваются по мере износа (стирания).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буквы, цифры и дефисы выполняются сплошными линиями и таким цветом, который обеспечивает хорошую контрастность с фоном. Ширина каждой буквы, цифры (кроме буквы I и цифры 1) и длина дефиса составляют две трети их высоты, а толщина линий – одну шестую. Каждая буква, цифра отделяется от предшествующей или последующей расстоянием, составляющей одну четвертую их высоты.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реализации (утилизации) и исключении воздушного судна из Реестра воздушных судов государственной авиации Республики Казахстан (кроме случаев передачи воздушного судна в музей и/или образовательные учреждения Республики Казахстан в качестве учебного пособия, а также установки на постамент) производится снятие (стирание) опознавательных знаков с воздушного судна, о чем составляется акт снятия (стирания) опознавательных знаков.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снятии (стирании) опознавательных знаков составляется в произвольной форме, подписывается должностным лицом (летного или инженерно-технического состава), за которым закреплено воздушное судно и утверждается первым руководителем республиканского государственного учреждения.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Нанесение опознавательных знаков на воздушные суда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Основные опознавательные знаки воздушных судов государственной авиации Республики Казахстан и их типовые размеры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опознавательный знак наносится: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самолеты-монопланы – на крылья сверху и снизу, а также на вертикальное оперение с обеих сторон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самолеты-бипланы – на верхние крылья сверху, а на нижние крылья снизу, а также на вертикальное оперение с обеих сторон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вертолеты – на боковые поверхности фюзеляжа в ее задней части и днище фюзеляжа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нанесении основного опознавательного знака на крыло самолета (сверху и снизу), направление полета орла должно быть по направлению к фюзеляжу самолета. Расстояние от центра символа до конца крыла составляет 0,1 – 0,2 размаха (длины) крыла, а расстояние от передней кромки крыла до вершины символа вместе с окантовкой составляет 50 – 150 миллиметров.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нанесении основного опознавательного знака на вертикальное оперение, направление полета орла на обеих сторонах должно совпадать с направлением полета самолета и наносится с таким расчетом, чтобы его концы находились на расстоянии 50 – 250 миллиметров от кромок обтекания киля и руля направления.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самолеты, имеющие двойное вертикальное оперение, основной опознавательный знак наносится на внешних сторонах вертикального оперения.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вертикальное оперение самолета с низким расположением горизонтального оперения основной опознавательный знак наносится в центре общей площади киля и руля направления выше стабилизатора, с высоким расположением горизонтального оперения – в центре площади киля ниже стабилизатора.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Бортовой номер на воздушном судне обозначается двузначным числом и наносится на боковые поверхности фюзеляжа и/или вертикальное оперение самолета с двух сторон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Установлены следующие цвета бортовых номеров: красный, черный, желтый. На воздушное судно, окрашенное в светлый цвет, наносится бортовой номер красного или черного цвета, а в темный или камуфлированный цвет – желтого цвета.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воздушных судах, осуществляющих перевозку руководящего состава Вооруженных Сил, других войск и воинских формирований Республики Казахстан и Комитета национальной безопасности Республики Казахстан допускается обозначение бортовых номеров несколькими цифрами, а также включать буквенные символы латинского алфавита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При этом буквы и цифры наносятся в одном направлении со строительной горизонталью фюзеляжа перпендикулярно горизонтали и имеют одинаковую высоту не менее 300 миллиметров и не более 1000 миллиметров.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Надписи "ҚАЗАҚСТАН ӘӘК", "KAZAKHSTAN AIR FORCE" и "KAZAKHSTAN" наносятся на боковые поверхности фюзеляжа самолета (на боевых самолетах в нижней части вертикального оперения) и хвостовое оперение вертолета с двух сторон заглавными буквами без орнамента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воздушные судна, осуществляющие перевозку Министра обороны Республики Казахстан наносятся только надпись "KAZAKHSTAN AIR FORCE"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Изображения Государственного флага и Государственного герба Республики Казахстан наносятся, только на воздушные суда, осуществляющие перевозку руководящего состава Вооруженных Сил, других войск и воинских формирований Республики Казахстан и Комитета национальной безопасности Республики Казахстан.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опознавательных знаков на воздушных судах, осуществляющих перевозку Министра обороны Республики Казахстан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Изображение Красного полумесяца наносится на боковые поверхности и на днище фюзеляжа воздушного судна, привлекаемого для выполнения полетов по оказанию медицинской помощи и проведения санитарных мероприятий (на самолете дополнительно наносится сверху на крыльях посредине концевой части каждой плоскости)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воздушное судно, окрашенное в белый цвет, изображение Красного полумесяца наносится непосредственно на окрашенную поверхность, а на судно, окрашенное в другие цвета – в контуре белого.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Размеры и места нанесения эмблемы эксплуатанта воздушных судов государственной авиации устанавливается по решению первого руководителя республиканского государственного учреждения.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Обозначение типа воздушного судна наносится с обеих сторон фюзеляжа, прямым шрифтом, контрастным к фону.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сохранять обозначение типа воздушного судна, нанесенное заводом-изготовителем.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воздушные суда Комитета национальной безопасности Республики Казахстан дополнительно наносятся полосы шириной от 150 до 260 миллиметров. Полосы на самолетах наносятся на руле направления параллельно нервюрам с двух сторон ниже основного опознавательного знака и на руле высоты параллельно лонжерону сверху и снизу, а на вертолетах – вдоль верхнего края грузовых створок (рампы)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темном фоне наносятся полосы белого цвета, а на светлом фоне – красного цвета.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Расположение опознавательных знаков на воздушных судах Национальной гвардии Республики Казахстан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Нанесение опознавательных знаков на беспилотные летательные аппараты являются такими же, как и для самолетов.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к схеме внешней окраски воздушных судов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Схема внешней окраски воздушных судов выполняется в масштабе 1:100, в четырех проекциях: вид слева, справа, сверху и снизу. Допускается выполнение схем окраски в масштабе 1:200 или 1:250.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схеме указывается: внешняя окраска воздушного судна, расположение и цветовое сочетание опознавательных знаков.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Требования, предъявляемые к описанию внешней окраски воздушных судов: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фюзеляж – указать цвет окраски нижних и верхних частей, расположение, цвет и размеры бортовых полос (при наличии);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крыло и горизонтальное оперение – указать цвет окраски верхних и нижних поверхностей, законцовок;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вертикальное оперение – указать цвет окраски киля и руля направления, расположение, цвет и размеры полос (при наличии);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расположение опознавательных знаков согласно главы 2 настоящей Инструкции.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ОПОЗНАВАТЕЛЬНЫЙ ЗНАК ВООРУЖЕННЫХ СИЛ РЕСПУБЛИКИ КАЗАХСТАН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932"/>
        <w:gridCol w:w="856"/>
        <w:gridCol w:w="856"/>
        <w:gridCol w:w="856"/>
        <w:gridCol w:w="1081"/>
        <w:gridCol w:w="1081"/>
        <w:gridCol w:w="539"/>
        <w:gridCol w:w="541"/>
        <w:gridCol w:w="1081"/>
        <w:gridCol w:w="2133"/>
        <w:gridCol w:w="1082"/>
        <w:gridCol w:w="1082"/>
      </w:tblGrid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2000-2600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желтой окантовки звезды (мм)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красной окантовки звезды (мм)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ОПОЗНАВАТЕЛЬНЫЙ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ОПОЗНАВАТЕЛЬНЫЙ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БОЕВЫХ САМОЛЕТАХ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ВОЕННО-ТРАНСПОРТНЫХ САМОЛЕТАХ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САМОЛЕТАХ-БИПЛАНАХ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ТРАНСПОРТНО-БОЕВЫХ ВЕРТОЛЕТАХ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ОСНОВНЫХ ОПОЗНАВАТЕЛЬНЫХ ЗНАКОВ НА БОЕВЫХ ВЕРТОЛЕТАХ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НАНЕСЕНИЯ БОРТОВЫХ НОМЕРОВ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213"/>
        <w:gridCol w:w="1213"/>
        <w:gridCol w:w="1213"/>
        <w:gridCol w:w="1532"/>
        <w:gridCol w:w="1532"/>
        <w:gridCol w:w="1532"/>
        <w:gridCol w:w="1532"/>
        <w:gridCol w:w="1532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цифр (мм)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цифр должна равняться 2/3 их высоты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линий, составляющих цифру, должна равняться 1/6 их высоты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абриса цифр, должна равняться 1/40 их высоты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цифрами должна равняться 1/4 их высоты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БОЕВЫХ САМОЛЕТАХ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ВОЕННО-ТРАНСПОРТНЫХ САМОЛЕТАХ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САМОЛЕТАХ-БИПЛАНАХ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ТРАНСПОРТНО-БОЕВЫХ ВЕРТОЛЕТАХ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БОЕВЫХ ВЕРТОЛЕТАХ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БОРТОВЫХ НОМЕРОВ НА ВОЗДУШНЫХ СУДАХ, ОСУЩЕСТВЛЯЮЩИХ ПЕРЕВОЗКУ РУКОВОДЯЩЕГО СОСТАВА ВООРУЖЕННЫХ СИЛ, ДРУГИХ ВОЙСК И ВОИНСКИХ ФОРМИРОВАНИЙ РЕСПУБЛИКИ КАЗАХСТАН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НАНЕСЕНИЯ НАДПИСЕЙ Размеры для нанесения на боевых самолетах и вертолетах (шрифт - Arial, стиль шрифта - жирный, размер шрифта - 460 п., толщина абриса - 4 мм)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для нанесения на военно-транспортных самолетах (шрифт - Arial, стиль шрифта - жирный, размер шрифта - 570 п., толщина абриса - 6 мм)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БОЕВЫХ САМОЛЕТАХ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ВОЕННО-ТРАНСПОРТНЫХ САМОЛЕТАХ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САМОЛЕТАХ-БИПЛАНАХ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ТРАНСПОРТНО-БОЕВЫХ ВЕРТОЛЕТАХ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БОЕВЫХ ВЕРТОЛЕТАХ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ВОЗДУШНЫХ СУДАХ, ОСУЩЕСТВЛЯЮЩИХ ПЕРЕВОЗКУ РУКОВОДЯЩЕГО СОСТАВА ВООРУЖЕННЫХ СИЛ, ДРУГИХ ВОЙСКИ ВОИНСКИХ ФОРМИРОВАНИЙ РЕСПУБЛИКИ КАЗАХСТАН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НАДПИСЕЙ НА ВОЗДУШНЫХ СУДАХ, ОСУЩЕСТВЛЯЮЩИХ ПЕРЕВОЗКУ МИНИСТРА ОБОРОНЫ РЕСПУБЛИКИ КАЗАХСТАН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САМОЛЕТАХ, ОСУЩЕСТВЛЯЮЩИХ ПЕРЕВОЗКУ МИНИСТРА ОБОРОНЫ РЕСПУБЛИКИ КАЗАХСТАН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ВЕРТОЛЕТАХ, ОСУЩЕСТВЛЯЮЩИХ ПЕРЕВОЗКУ МИНИСТРА ОБОРОНЫ РЕСПУБЛИКИ КАЗАХСТАН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НАНЕСЕНИЯ ИЗОБРАЖЕНИЯ КРАСНОГО ПОЛУМЕСЯЦА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489"/>
        <w:gridCol w:w="5073"/>
        <w:gridCol w:w="50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санитарных самолетов и вертолетов вместимостью: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человек, (мм)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человек, (мм)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белого фона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белого фона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знака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R= Н/2; r = 5Н/12; d = Н/6.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декабря 2001 года "Об эмблеме и отличительном знаке медицинской службы Вооруженных Сил Республики Казахстан" геральдический знак красного полумесяца употребляется как эмблема и отличительный знак медицинской службы Вооруженных Сил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нанесению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опознавательных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воздушные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ИЗОБРАЖЕНИЯ КРАСНОГО ПОЛУМЕСЯЦА НА САМОЛЕТАХ, ПРИВЛЕКАЕМЫХ ДЛЯ ВЫПОЛНЕНИЯ ПОЛЕТОВ ПО ОКАЗАНИЮ МЕДИЦИНСКОЙ ПОМОЩИ И ПРОВЕДЕНИЯ САНИТАРНЫХ МЕРОПРИЯТИЙ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ИЗОБРАЖЕНИЯ КРАСНОГО ПОЛУМЕСЯЦА НА ВЕРТОЛЕТАХ, ПРИВЛЕКАЕМЫХ ДЛЯ ВЫПОЛНЕНИЯ ПОЛЕТОВ ПО ОКАЗАНИЮ МЕДИЦИНСКОЙ ПОМОЩИ И ПРОВЕДЕНИЯ САНИТАРНЫХ МЕРОПРИЯТИЙ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САМОЛЕТАХ КОМИТЕТА НАЦИОНАЛЬНОЙ БЕЗОПАСНОСТИ РЕСПУБЛИКИ КАЗАХСТАН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ВЕРТОЛЕТАХ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ТРАНСПОРТНЫХ САМОЛЕТАХ НАЦИОНАЛЬНОЙ ГВАРДИИ РЕСПУБЛИКИ КАЗАХСТАН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ВОЕННО-ТРАНСПОРТНЫХ САМОЛЕТАХ НАЦИОНАЛЬНОЙ ГВАРДИИ РЕСПУБЛИКИ КАЗАХСТАН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нанесению государственных, регистрационных и дополнительных опознавательных знаков на воздушные суда государственной авиации Республики Казахстан</w:t>
            </w:r>
          </w:p>
        </w:tc>
      </w:tr>
    </w:tbl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ОПОЗНАВАТЕЛЬНЫХ ЗНАКОВ НА ВЕРТОЛЕТАХ НАЦИОНАЛЬНОЙ ГВАРДИИ РЕСПУБЛИКИ КАЗАХСТАН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