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f936" w14:textId="394f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07 декабря 2012 года № 848. Зарегистрирован в Министерстве юстиции Республики Казахстан 26 декабря 2012 года № 8242. Утратил силу приказом и.о. Министра здравоохранения Республики Казахстан от 19 марта 2014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19.03.2014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№ 1116 "Об утверждении Типового регламента электронной государственной услуги",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""Выдача лицензии, переоформление, выдача дубликатов лицензии на медицинскую деятельность".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 Д.С.):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А. Жумагалиев 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 2012 г.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848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территориальными подразделениями Комитета контроля медицинской и фармацевтической деятельности Министерства здравоохранения Республики Казахстан, Комитетом государственного санитарно - эпидемиологического надзора Министерства здравоохранения Республики Казахстан и его территориальными подразделениями (далее – услугодатели) на альтернативной основе через Центры обслуживания населения (далее – Центр), а также через веб-портал "электронного правительства" www.egov.kz или веб-портал "Е-лицензирование" www.elicense.kz (далее – ПЭП).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Электронная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 (далее – государственная услуга), утвержденного постановлением Правительства Республики Казахстан от 10 сентября 2012 года № 1173 "Об утверждении стандартов государственных услуг в сфере медицинской деятельности" (далее – стандарт).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 (государственная услуга, содержащая медиа-разрывы).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оказания государственной услуги: транзакционная.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"Е-лицензирование" (далее – ИС ГБД "Е-лицензирование")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шлюз "электронного правительства" (далее –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шлюз "электронного правительства" (далее – ПШЭП) -автоматизированная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"Физические лица" (далее –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"Юридические лица" (далее –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получатель государственной услуги -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электронно–цифровой форме и удостоверена посредством электронной цифровой подписи;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электронная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- перечень структурных подразделений услугодателя, которые участвуют в процессе оказания услуги;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государственными органами.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своего регистрационного свидетельства ЭЦП, которое хранится в интернет-браузере компьютера получателя государственной услуги (осуществляется для незарегистрированных получателей государственной услуги на ПЭП);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получателя государственной услуги регистрационного свидетельства ЭЦП, процесс ввода получателем государственной услуги пароля (процесс авторизации) на ПЭП для получения государственной услуги;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государственной услуги через логин (ИИН/БИН) и пароль;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получателя государственной услуги;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получателем государственной услуги, вывод на экранные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"Е-лицензирование";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государственной услуги регистрационного свидетельства ЭЦП для удостоверения (подписания) запроса;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получателя государственной услуги;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получателя государственной услуги заполненной формы (введенных данных) запроса на оказание услуги;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получателя государственной услуги) в ИС ГБД "Е-лицензирование" и обработка запроса в ИС ГБД "Е-лицензирование";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условие 4 - проверка услугодателем соответствия получателя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выдачи лицензии;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10 - формирование сообщения об отказе в запрашиваемой услуге в связи с имеющимися нарушениями в данных получателя государственной услуги в ИС ГБД "Е-лицензирование";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получателем государственной услуги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получателя государственной услуги;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получателя государственной услуги в ГБД ФЛ/ГБД ЮЛ;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государственной услуги в ГБД ФЛ/ГБД ЮЛ;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 государственной услуги и прикрепление их к форме запроса;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"Е-лицензирование" и обработка услуги в ИС ГБД "Е-лицензирование";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получателя государственной услуги квалификационным требованиям и основаниям для выдачи лицензии;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формирование сообщения об отказе в запрашиваемой услуге в связи с имеющимися нарушениями в данных получателя государственной услуги в ИС ГБД "Е-лицензирование";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получателем государственной услуги результата услуги (электронная лицензия) сформированной ИС ГБД "Е-лицензирование". Электронный документ формируется с использованием ЭЦП должностного лица услугодателя.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1 к настоящему Регламенту: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ИС ГБД "Е-лицензирование" логина и пароля (процесс авторизации) для оказания услуги;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получателя государственной услуги;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получателя государственной услуги в ГБД ФЛ/ГБД ЮЛ;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формирование сообщения о невозможности получения данных в связи с отсутствием данных получателя государственной услуги в ГБД ФЛ/ГБД ЮЛ;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"Е-лицензирование";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"Е-лицензирование";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2 - проверка (обработка) услугодателем соответствия приложенных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Центра результата услуги (электронная лицензия) сформированной ИС ГБД "Е-лицензирование".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заполнения запроса и ответа на услугу приведены на веб-портал "Е-лицензирование" www.elicense.kz.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 либо Центр.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 анкетой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ИС ЦОН 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837"/>
        <w:gridCol w:w="1307"/>
        <w:gridCol w:w="732"/>
        <w:gridCol w:w="795"/>
        <w:gridCol w:w="1175"/>
        <w:gridCol w:w="794"/>
        <w:gridCol w:w="794"/>
        <w:gridCol w:w="1300"/>
        <w:gridCol w:w="521"/>
        <w:gridCol w:w="1733"/>
        <w:gridCol w:w="1276"/>
        <w:gridCol w:w="79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нарушениями в данных получателя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отсутствием оплаты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ЭЦП для удостоверения (подписания) запроса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сообщения об отказе в связи с не подтверждением подлинности ЭЦП получателя 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 сообщения об отказе в связи с имеющими нарушениями в данных получателя в  ИС "Е-лицензирование"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организационно–распорядительное решение)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Прикреплены данные в интернет-браузер компьютера потребителя регистрационного свидетельства ЭЦП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отказе в связи с нарушениями в данных получателя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 поля заявления с прикрепленными документами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 об оплате услуги. сформированная ПШЭП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отказе в связи с отсутствием оплаты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Выбрана ЭЦП для удостоверения (подписания) запроса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отказе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Запрос, подписанный ЭЦП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(уникальный) номер запроса в ИС ГБД "Е-лицензирование" и статусы по заявлению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отказе, подписанный ЭЦП уполномоченного ГО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рабочих дней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 если есть нарушения в данных получателя; 3–если авторизация прошла успешно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не оплатил, 6 – если оплатил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 если в ЭЦП ошибка, 9 – если ЭЦП без ошибки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903"/>
        <w:gridCol w:w="1534"/>
        <w:gridCol w:w="1063"/>
        <w:gridCol w:w="517"/>
        <w:gridCol w:w="1410"/>
        <w:gridCol w:w="1208"/>
        <w:gridCol w:w="857"/>
        <w:gridCol w:w="2125"/>
        <w:gridCol w:w="1580"/>
        <w:gridCol w:w="858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ФЛ, ГБД ЮЛ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ГБД "Е-лицензирование"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авторизации в связи с имеющими нарушениями в данных сотрудника услугодателя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сотрудником услугодателя услуги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проверку данных получателя в ГБД ФЛ, ГБД ЮЛ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 невозможности получения данных в связи с отсутствием данных получателя в ГБД ФЛ/ГБД ЮЛ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ИС ГБД "Е-лицензирование" и обработка услуги в  ИС ГБД "Е-лицензирование"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услуге в связи с нарушениями в данных получателя в ИС ГБД "Е-лицензирование"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 (электронная лицензия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организационно–распорядительное решение)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Пройдена или не пройдена авторизация га ИС ГБД "Е-лицензирование"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отказе в авторизации в связи с имеющими нарушениями в данных сотрудника услугодателя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 выбор соответствующей услуги сотрудником услогодателя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проверку данных получателя в ГБД ФЛ, ГБД ЮЛ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невозможности получения данных в связи с отсутствием данных получателя в ГБД ФЛ/ГБД ЮЛ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Заполненная форма запроса с прикрепленными документами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электронный документ в ИС ГБД "Е-лицензирование" и обработка услуги в  ИС ГБД "Е-лицензирование"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об отказе в запрашиваемой услуге в связи с нарушениями в данных получателя в ИС ГБД "Е-лицензирование"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сек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 если есть нарушения в данных получателя; 5–если авторизация прошла успешно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8– если в  ИС ГБД "Е-лицензирование" отсутствуют данные по запросу, 9 – если данные по запросу найдены 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действия СФЕ через ЦОН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957"/>
        <w:gridCol w:w="1625"/>
        <w:gridCol w:w="548"/>
        <w:gridCol w:w="909"/>
        <w:gridCol w:w="1494"/>
        <w:gridCol w:w="765"/>
        <w:gridCol w:w="908"/>
        <w:gridCol w:w="2251"/>
        <w:gridCol w:w="1675"/>
        <w:gridCol w:w="909"/>
      </w:tblGrid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ФЛ/ГБД ЮЛ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"Е-лицензирование"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ГБД "Е-лицензирование"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сотрудником услугодателя услуги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потребителя в ГБД ФЛ/ГБД ЮЛ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 в связи с имеющимися нарушениями в данных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прикреплением документов и удостоверением посредством ЭЦП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удостоверенного посредством ЭЦП оператора центра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электронный документ в ИС ГБД "Е-лицензирование" и обработка услуги в  ИС ГБД "Е-лицензирование"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Сформировано сообщение об отказе в запрашиваемой услуге в связи с нарушениями в данных получателя в ИС ГБД "Е-лицензирование"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 (электронная лицензия)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организационно–распорядительное решение)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Пройдена или не пройдена авторизация га ИС ГБД "Е-лицензирование"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 выбор соответствующей услуги сотрудником услогодателя.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 запрос на проверку данных получателя в ГБД ФЛ, ГБД ЮЛ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Сформировано сообщение о невозможности получения данных в связи с отсутствием данных получателя в ГБД ФЛ/ГБД ЮЛ.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Заполнены формы запроса с прикрепленными документами удостоверено ЭЦП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 запрос удостоверенного посредством ЭЦП оператора центра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государственной услуге.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лицензия.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сек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 если есть нарушения в данных потребителя; 6–если авторизация прошла успешно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 если в  ИС ГБД "Е-лицензирование" отсутствуют данные по запросу, 9 – если данные по запросу найдены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лицензия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"___"___________20__года                        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(полное наименование, местонахождение, реквизиты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/ полностью фамилия, имя, отчество, реквизиты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лицензировании")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действия лицензии_____________________________________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лицензировании")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(Ф.И.О. руководителя (уполномоченного лица),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Отрывной талон с разделением пунктирной линии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Контрольный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(полное наименование, местонахождение, реквизиты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лица/полностью фамилия, имя, отчество,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и (или) подвид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(орган, выдавший лицензию)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 20 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 (уполномоченное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(Ф.И.О. руководителя (уполномоченного лица),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государственной лицензии Номер лицензии______________№__________________ Дата выдачи лицензии ________________20__года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наименование, местонахождение, реквизиты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/ полностью 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ИИН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(подпись, Ф.И.О.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выдачи приложения к лицензии ________________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Срок действия лицензии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выдачи приложения к лицензии________________________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 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