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83994" w14:textId="b583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"Присвоение и продление статуса беженца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4 декабря 2012 года № 642. Зарегистрирован в Министерстве юстиции Республики Казахстан 24 декабря 2012 года № 8208. Утратил силу приказом Министра внутренних дел Республики Казахстан от 11 марта 2014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11.03.2014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календарный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и продление статуса беженца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полиции Министерства внутренних дел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Тыныбекова К.С. и Комитет миграционной полиции Министерства внутренних дел Республики Казахстан (Нокин П.К.).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2012 года № 642</w:t>
      </w:r>
    </w:p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услуги «Присвоение и продление </w:t>
      </w:r>
      <w:r>
        <w:br/>
      </w:r>
      <w:r>
        <w:rPr>
          <w:rFonts w:ascii="Times New Roman"/>
          <w:b/>
          <w:i w:val="false"/>
          <w:color w:val="000000"/>
        </w:rPr>
        <w:t>
статуса беженца в Республике Казахстан»</w:t>
      </w:r>
    </w:p>
    <w:bookmarkEnd w:id="1"/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«Присвоение и продление статуса беженца»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а также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«Присвоение и продление статуса беженца в Республике Казахстан» (далее - Стандарт), утвержденного постановлением Правительства Республики Казахстан от 8 октября 2012 года № 1265 «Присвоение и продление статуса беженца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иностранцы или лица без гражданства, обратившиеся за государственной услугой;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- СФЕ)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подсистемы,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миграционной полиции органов внутренних дел Республики Казахстан (далее - подразделения миграционной полиции)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2009 года «О беженцах»;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приказов Министра внутренних дел Республики Казахстан от 29 ноября 2010 года № </w:t>
      </w:r>
      <w:r>
        <w:rPr>
          <w:rFonts w:ascii="Times New Roman"/>
          <w:b w:val="false"/>
          <w:i w:val="false"/>
          <w:color w:val="000000"/>
          <w:sz w:val="28"/>
        </w:rPr>
        <w:t>496-п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регистрации и рассмотрения ходатайства о присвоении статуса беженца» (зарегистрирован в реестре нормативных правовых актов за № 6681) и от 29 ноября 2010 года № </w:t>
      </w:r>
      <w:r>
        <w:rPr>
          <w:rFonts w:ascii="Times New Roman"/>
          <w:b w:val="false"/>
          <w:i w:val="false"/>
          <w:color w:val="000000"/>
          <w:sz w:val="28"/>
        </w:rPr>
        <w:t>498-п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образцов удостоверения беженца, проездного документа, свидетельства лица, ищущего убежище» (зарегистрирован в реестре нормативных правовых актов за № 6682).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государственной услуги является присвоение статуса беженца и выдача удостоверения беженца, продление статуса беженца либо мотивированный ответ об отказе в предоставлении услуги.</w:t>
      </w:r>
    </w:p>
    <w:bookmarkEnd w:id="3"/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по месту постоянного жительства потребителя подразделениями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пять рабочих дней в неделю с 9.00 до 18.30 часов, с перерывом на обед с 13.00 до 14.30. Прием осуществляется в порядке живой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интернет-ресурсе Министерства внутренних дел Республики Казахстан (далее - МВД): www.mvd.gov.kz в разделе «О деятельности органов внутренних дел», департаментов внутренних дел областей, городов Алматы, Астана (далее - ДВД), а также в официальных источниках информации и на стендах, расположенных в зданиях подразделений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 дня сдачи потребителем государственной услуги необходимых документов, в течение трех месяцев со дня регистрации </w:t>
      </w:r>
      <w:r>
        <w:rPr>
          <w:rFonts w:ascii="Times New Roman"/>
          <w:b w:val="false"/>
          <w:i w:val="false"/>
          <w:color w:val="000000"/>
          <w:sz w:val="28"/>
        </w:rPr>
        <w:t>ходатайства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присвоении статуса беженца в территориальном подразделении;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потребителя в очереди при сдаче документов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при получении необходимых документов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лицу, ищущему убежище, в присвоении им статуса беженца являются обстоятельства,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"/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 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в подразделениях миграционной полиции осуществляется посредством «окон», на которых указывается фамилия, имя, отчество и должность инспектора миграционной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документов в подразделение миграционной полиции потребителю выдается талон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миграционной полиции,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Требования к информационной безопасности отсутствуют.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отдела миграционной полиции городского, областного управления миграционной полиции органов внутренних дел - прием и выдача удостоверения беженца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начальник, заместитель начальника управления миграционной полиции ДВД (далее – УМП ДВД) – осуществляют утверждение заключения о выдаче удостоверения беженца;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департамент Комитета национальной безопасности Республики Казахстан по области, городам Алматы и Астане – согласование материалов по предоставлению статуса беженца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 взаимодействия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и продление статуса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беженца в Республике Казахстан»</w:t>
      </w:r>
    </w:p>
    <w:bookmarkEnd w:id="8"/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последовательности и взаимодействие административных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(процедур)</w:t>
      </w:r>
    </w:p>
    <w:bookmarkEnd w:id="9"/>
    <w:bookmarkStart w:name="z6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1. Описание действий СФЕ Основной процесс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6295"/>
        <w:gridCol w:w="2970"/>
        <w:gridCol w:w="2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действия 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УМП</w:t>
            </w:r>
          </w:p>
        </w:tc>
      </w:tr>
      <w:tr>
        <w:trPr>
          <w:trHeight w:val="585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операции) и их описание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представленных документов потребителем 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 специальным учетам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на комиссии по присвоению статуса беженца либо мотивированный отказ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или мотивированный отказ о предоставлении статуса беженца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месяца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</w:tr>
    </w:tbl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«Присвоение и продление статуса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беженца в Республике Казахстан»</w:t>
      </w:r>
    </w:p>
    <w:bookmarkEnd w:id="11"/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Схемы,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отражающие взаимосвязь между логической последовательностью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действий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25984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5984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