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08b7c" w14:textId="b008b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"Государственная
регистрация и перерегистрация продуктов детского питания, пищевых и биологически активных добавок к пище, генетически модифицированных объектов, красителей, средств дезинфекции, дезинсекции и дератизации,
материалов и изделий, контактирующих с водой и продуктами питания, химических веществ, отдельных видов продукции и веществ, оказывающих вредное воздействие на здоровье человека"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здравоохранения Республики Казахстан от 24 октября 2012 года № 743. Зарегистрирован в Министерстве юстиции Республики Казахстан 24 ноября 2012 года № 8112. Утратил силу приказом Председателя Агентства Республики Казахстан по защите прав потребителей от 20 июня 2014 года № 145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Председателя Агентства РК по защите прав потребителей от 20.06.2014 </w:t>
      </w:r>
      <w:r>
        <w:rPr>
          <w:rFonts w:ascii="Times New Roman"/>
          <w:b w:val="false"/>
          <w:i w:val="false"/>
          <w:color w:val="ff0000"/>
          <w:sz w:val="28"/>
        </w:rPr>
        <w:t>№ 145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«Об административных процедурах»,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«Государственная регистрация и перерегистрация продуктов детского питания, пищевых и биологически активных добавок к пище, генетически модифицированных объектов, красителей, средств дезинфекции, дезинсекции и дератизации, материалов и изделий, контактирующих с водой и продуктами питания, химических веществ, отдельных видов продукции и веществ, оказывающих вредное воздействие на здоровье человека».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государственного санитарно-эпидемиологического надзора Министерства здравоохранения Республики Казахстан (Бекшин Ж.М.) обеспечить в установленном законодательством порядке государственную регистрацию настоящего приказа в Министерстве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юридической службы (Данаева Ж.Ж.) Министерства здравоохранения Республики Казахстан обеспечить официальное опубликование настоящего приказа после его государственной регистрации в Министерстве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исполнения настоящего приказа возложить на Председателя комитета государственного санитарно-эпидемиологического надзора Министерства здравоохранения Республики Казахстан Бекшин Ж.М.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И.о. Министра                              Э. Байжунусов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и.о. Министра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октября 2012 года № 743      </w:t>
      </w:r>
    </w:p>
    <w:bookmarkEnd w:id="1"/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«Государственная регистрация и перерегистрация продуктов</w:t>
      </w:r>
      <w:r>
        <w:br/>
      </w:r>
      <w:r>
        <w:rPr>
          <w:rFonts w:ascii="Times New Roman"/>
          <w:b/>
          <w:i w:val="false"/>
          <w:color w:val="000000"/>
        </w:rPr>
        <w:t>
детского питания, пищевых и биологически активных добавок к</w:t>
      </w:r>
      <w:r>
        <w:br/>
      </w:r>
      <w:r>
        <w:rPr>
          <w:rFonts w:ascii="Times New Roman"/>
          <w:b/>
          <w:i w:val="false"/>
          <w:color w:val="000000"/>
        </w:rPr>
        <w:t>
пище, генетически модифицированных объектов, красителей,</w:t>
      </w:r>
      <w:r>
        <w:br/>
      </w:r>
      <w:r>
        <w:rPr>
          <w:rFonts w:ascii="Times New Roman"/>
          <w:b/>
          <w:i w:val="false"/>
          <w:color w:val="000000"/>
        </w:rPr>
        <w:t>
средств дезинфекции, дезинсекции и дератизации, материалов и</w:t>
      </w:r>
      <w:r>
        <w:br/>
      </w:r>
      <w:r>
        <w:rPr>
          <w:rFonts w:ascii="Times New Roman"/>
          <w:b/>
          <w:i w:val="false"/>
          <w:color w:val="000000"/>
        </w:rPr>
        <w:t>
изделий, контактирующих с водой и продуктами питания,</w:t>
      </w:r>
      <w:r>
        <w:br/>
      </w:r>
      <w:r>
        <w:rPr>
          <w:rFonts w:ascii="Times New Roman"/>
          <w:b/>
          <w:i w:val="false"/>
          <w:color w:val="000000"/>
        </w:rPr>
        <w:t>
химических веществ, отдельных видов продукции и веществ,</w:t>
      </w:r>
      <w:r>
        <w:br/>
      </w:r>
      <w:r>
        <w:rPr>
          <w:rFonts w:ascii="Times New Roman"/>
          <w:b/>
          <w:i w:val="false"/>
          <w:color w:val="000000"/>
        </w:rPr>
        <w:t>
оказывающих вредное воздействие на здоровье человека»</w:t>
      </w:r>
    </w:p>
    <w:bookmarkEnd w:id="2"/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Регламент государственной услуги «Государственная регистрация и перерегистрация продуктов детского питания, пищевых и биологически активных добавок к пище, генетически модифицированных объектов, красителей, средств дезинфекции, дезинсекции и дератизации, материалов и изделий, контактирующих с водой и продуктами питания, химических веществ, отдельных видов продукции и веществ, оказывающих вредное воздействие на здоровье человека» (далее - регламент)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«Об административных процедурах».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настоящем регламенте используются следующие основные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уполномоченный орган - Комитет государственного санитарно-эпидемиологического надзора Министерства здравоохранения Республики Казахстан (далее - Комитет);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структурно-функциональные единицы - должностные лица, которые участвуют в процессе оказания государственной услуги;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получатель государственной услуги - физические и юридические лица, которым оказывается государственная услуга (далее - получатель).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предоставляется: Комитетом.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на основании: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статьи 146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18 сентября 2009 года «О здоровье народа и системе здравоохранения»;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21 июля 2007 года «О безопасности пищевой продукции»;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июня 2010 года «О ратификации Соглашения Таможенного союза по санитарным мерам».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«Государственная регистрация и перерегистрация продуктов детского питания, пищевых и биологически активных добавок к пище, генетически модифицированных объектов, красителей, средств дезинфекции, дезинсекции и дератизации, материалов и изделий, контактирующих с водой и продуктами питания, химических веществ, отдельных видов продукции и веществ, оказывающих вредное воздействие на здоровье человека», утвержденных постановлением Правительства Республики Казахстан от 23 мая 2011 года № 560.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предоставления государственной услуги является выдача или переоформление </w:t>
      </w:r>
      <w:r>
        <w:rPr>
          <w:rFonts w:ascii="Times New Roman"/>
          <w:b w:val="false"/>
          <w:i w:val="false"/>
          <w:color w:val="000000"/>
          <w:sz w:val="28"/>
        </w:rPr>
        <w:t>свидетельства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государственной регистрации, оформленного на официальном бланке Комитета (на бумажном носителе), либо мотивированный ответ об отказе в предоставлении государственной услуги в письменном виде.</w:t>
      </w:r>
    </w:p>
    <w:bookmarkEnd w:id="4"/>
    <w:bookmarkStart w:name="z2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к оказанию государственной услуги</w:t>
      </w:r>
    </w:p>
    <w:bookmarkEnd w:id="5"/>
    <w:bookmarkStart w:name="z2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Информацию о месте нахождения государственных органов, предоставляющих государственную услугу можно получить на интернет-ресурсе Министерства здравоохранения Республики Казахстан: www.mz.gov.kz.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предоставляется ежедневно в рабочие дни, с 09.00 часов до 17.00 часов, перерыв на обед с 13.00 до 14.30 часов, за исключением выходных и праздничных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Информацию о порядке и ходе оказания государственной услуги, можно получить на интернет-ресурсе Министерства здравоохранения Республики Казахстан: www.mz.gov.kz.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Сроки ограничений по времени оказания государственной услуги, указаны в 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Основания для отказа в предоставлении государственной услуги, а также основания для перерегистрации продукции (веществ) указаны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Этапы оказания государственной услуги с момента получения запроса от получателя либо его официальному доверенному лицу (далее – представитель по доверенности):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или представитель по доверенности подает документы, предусмотренные 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должностное лицо уполномоченного органа, ответственное за прием и регистрацию обращений проверяет полноту (правильность) представленных документов и регистрирует в журнале регистрации заявлений;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распределение в уполномоченном органе поступивших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ответственное должностное лицо уполномоченного органа при поступлении документов: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проверяет соответствие документов и необходимость согласно перечня;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проводится экспертиза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проверяется наличие заявленной продукции в </w:t>
      </w:r>
      <w:r>
        <w:rPr>
          <w:rFonts w:ascii="Times New Roman"/>
          <w:b w:val="false"/>
          <w:i w:val="false"/>
          <w:color w:val="000000"/>
          <w:sz w:val="28"/>
        </w:rPr>
        <w:t>Едином Реестре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свидетельств о государственной регистрации;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распечатывается черновая копия свидетельства о государственной регистрации;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результатам рассмотрения документов принимается решение о соответствии или несоответствии санитарно-эпидемиологическим требованиям заявленной продукции.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несоответствия исполнитель составляет письменный отказ заявителю.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при соответствии заявленной продукции санитарно-эпидемиологическим требованиям проводятся: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визирование черновой копии;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присвоение номера;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печать окончательной версии свидетельства;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заверение ее руководителем;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печать уполномоченного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оригинал свидетельства о государственной регистрации передается в окно выдачи.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зарегистрированная продукция формируется в базу данных в </w:t>
      </w:r>
      <w:r>
        <w:rPr>
          <w:rFonts w:ascii="Times New Roman"/>
          <w:b w:val="false"/>
          <w:i w:val="false"/>
          <w:color w:val="000000"/>
          <w:sz w:val="28"/>
        </w:rPr>
        <w:t>Единый Реестр</w:t>
      </w:r>
      <w:r>
        <w:rPr>
          <w:rFonts w:ascii="Times New Roman"/>
          <w:b w:val="false"/>
          <w:i w:val="false"/>
          <w:color w:val="000000"/>
          <w:sz w:val="28"/>
        </w:rPr>
        <w:t xml:space="preserve"> свидетельств о государственной регистрации Таможенного союза и направляется на сайт Таможенного союза еженедельно.</w:t>
      </w:r>
    </w:p>
    <w:bookmarkEnd w:id="6"/>
    <w:bookmarkStart w:name="z3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 (взаимодействий)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7"/>
    <w:bookmarkStart w:name="z3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Порядок оформления входящей корреспонденции и получения информации получателем о приеме (регистрации) его заявки на оказание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документов для оказания государственной услуги производится с указанием даты и присвоения соответствующего входящего номера;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получателю или представителю по доверенности выдается талон по форме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Для получения государственной услуги потребителем предоставляются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Требований к информационной безопасности не предусмотрено.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В процессе оказания государственной услуги задействованы следующие структурно-функциональные единицы (далее –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должностное лицо уполномоченного органа, ответственное за прием и регистрацию обращений;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заместитель руководителя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начальник управления (отдела)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должностное лицо уполномоченного органа, ответственное за оказание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Схема, отражающая взаимосвязь между логической последовательностью административных действий в процессе оказания государственной услуги и СФЕ,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Форма </w:t>
      </w:r>
      <w:r>
        <w:rPr>
          <w:rFonts w:ascii="Times New Roman"/>
          <w:b w:val="false"/>
          <w:i w:val="false"/>
          <w:color w:val="000000"/>
          <w:sz w:val="28"/>
        </w:rPr>
        <w:t>Свидетельства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государственной регистрации на официальном бланке Таможенного союза, мотивированного ответа об отказе в предоставлении государственной услуги – письменная, произвольная.</w:t>
      </w:r>
    </w:p>
    <w:bookmarkEnd w:id="8"/>
    <w:bookmarkStart w:name="z5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«Государственная регистрация и перерегистрация продуктов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детского питания, пищевых и биологически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активных добавок к пище, генетически модифицированных объектов,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красителей, средств дезинфекции, дезинсекции и дератизации,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материалов и изделий, контактирующих с водой и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продуктами питания, химических веществ,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отдельных видов продукции и веществ,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оказывающих вредное воздействие на здоровье человека»     </w:t>
      </w:r>
    </w:p>
    <w:bookmarkEnd w:id="9"/>
    <w:bookmarkStart w:name="z5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последовательности и взаимодействие административных</w:t>
      </w:r>
      <w:r>
        <w:br/>
      </w:r>
      <w:r>
        <w:rPr>
          <w:rFonts w:ascii="Times New Roman"/>
          <w:b/>
          <w:i w:val="false"/>
          <w:color w:val="000000"/>
        </w:rPr>
        <w:t>
действий (процедур)</w:t>
      </w:r>
    </w:p>
    <w:bookmarkEnd w:id="10"/>
    <w:bookmarkStart w:name="z5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1. Описание действий СФЕ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3"/>
        <w:gridCol w:w="2154"/>
        <w:gridCol w:w="2565"/>
        <w:gridCol w:w="2133"/>
        <w:gridCol w:w="2263"/>
        <w:gridCol w:w="2414"/>
        <w:gridCol w:w="2048"/>
      </w:tblGrid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работ)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 СФЕ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обращений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(отдела)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лицо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понден-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пере-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корреспон-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денцией,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указание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(отдела)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корреспон-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денцией,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указание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ному лицу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понден-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перечня;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цию;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визиро-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ния.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журнале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регист-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рируемую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телю упол-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 (на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носителе)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телю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вителю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доверен-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нения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дня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дня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1-2 рабочих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дня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дней</w:t>
            </w:r>
          </w:p>
        </w:tc>
      </w:tr>
    </w:tbl>
    <w:bookmarkStart w:name="z5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2. Варианты использования. Основной процесс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42"/>
        <w:gridCol w:w="2462"/>
        <w:gridCol w:w="2068"/>
        <w:gridCol w:w="2561"/>
        <w:gridCol w:w="354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Основной процесс (ход, поток работ)</w:t>
            </w:r>
          </w:p>
        </w:tc>
      </w:tr>
      <w:tr>
        <w:trPr>
          <w:trHeight w:val="30" w:hRule="atLeast"/>
        </w:trPr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за 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регистра-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цию обра-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щений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(начальник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Должностное лицо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</w:tr>
      <w:tr>
        <w:trPr>
          <w:trHeight w:val="30" w:hRule="atLeast"/>
        </w:trPr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журнале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Ознакомление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коррес-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понденцией,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указание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Ознаком-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корреспон-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денцией,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указание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(отдела)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Ознакомление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коррес-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понденцией,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указание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Ознакомление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корреспонденцией,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перечню; проверка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черновой копии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Свидетельства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пакета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продукцию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визирования</w:t>
            </w:r>
          </w:p>
        </w:tc>
      </w:tr>
      <w:tr>
        <w:trPr>
          <w:trHeight w:val="30" w:hRule="atLeast"/>
        </w:trPr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регистрации (на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носителе)</w:t>
            </w:r>
          </w:p>
        </w:tc>
      </w:tr>
      <w:tr>
        <w:trPr>
          <w:trHeight w:val="30" w:hRule="atLeast"/>
        </w:trPr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получателю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доверенности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регистрации</w:t>
            </w:r>
          </w:p>
        </w:tc>
      </w:tr>
    </w:tbl>
    <w:bookmarkStart w:name="z56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3. Варианты использования. Альтернативный процесс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98"/>
        <w:gridCol w:w="2478"/>
        <w:gridCol w:w="2045"/>
        <w:gridCol w:w="2577"/>
        <w:gridCol w:w="358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Основной процесс (ход, поток работ)</w:t>
            </w:r>
          </w:p>
        </w:tc>
      </w:tr>
      <w:tr>
        <w:trPr>
          <w:trHeight w:val="30" w:hRule="atLeast"/>
        </w:trPr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лицо упол-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обращений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(начальник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Должностное лицо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</w:tr>
      <w:tr>
        <w:trPr>
          <w:trHeight w:val="30" w:hRule="atLeast"/>
        </w:trPr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журнале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Ознакомление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коррес-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понденцией,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указание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Ознаком-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корреспон-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денцией,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указание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(отдела)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Ознакомление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коррес-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понденцией,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указание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Ознакомление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корреспонденцией,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перечню, проверка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черновой копии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свидетельства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визирование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черновой копии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свидетельства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регистрации.</w:t>
            </w:r>
          </w:p>
        </w:tc>
      </w:tr>
      <w:tr>
        <w:trPr>
          <w:trHeight w:val="30" w:hRule="atLeast"/>
        </w:trPr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оригинал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Свидетельства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регистрации (на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носителе).</w:t>
            </w:r>
          </w:p>
        </w:tc>
      </w:tr>
      <w:tr>
        <w:trPr>
          <w:trHeight w:val="30" w:hRule="atLeast"/>
        </w:trPr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получателю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доверенности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регистрации</w:t>
            </w:r>
          </w:p>
        </w:tc>
      </w:tr>
    </w:tbl>
    <w:bookmarkStart w:name="z5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«Государственная регистрация и перерегистрация продуктов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детского питания, пищевых и биологически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активных добавок к пище, генетически модифицированных объектов,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красителей, средств дезинфекции, дезинсекции и дератизации,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материалов и изделий, контактирующих с водой и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продуктами питания, химических веществ,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отдельных видов продукции и веществ,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оказывающих вредное воздействие на здоровье человека»     </w:t>
      </w:r>
    </w:p>
    <w:bookmarkEnd w:id="14"/>
    <w:bookmarkStart w:name="z58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Схема, отражающая взаимосвязь между логической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последовательностью административных действий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 и СФЕ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66"/>
        <w:gridCol w:w="2097"/>
        <w:gridCol w:w="5777"/>
      </w:tblGrid>
      <w:tr>
        <w:trPr>
          <w:trHeight w:val="30" w:hRule="atLeast"/>
        </w:trPr>
        <w:tc>
          <w:tcPr>
            <w:tcW w:w="6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знакомится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корреспонденцией, дает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указание о передаче пакета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заместителю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руководителя с наложением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(1-2 дня)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812800" cy="571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2800" cy="571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знакомится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корреспонденцией, дает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указание о передаче пакета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начальнику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(отдела)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наложением резолюции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(1-2 дня)</w:t>
            </w:r>
          </w:p>
        </w:tc>
      </w:tr>
      <w:tr>
        <w:trPr>
          <w:trHeight w:val="30" w:hRule="atLeast"/>
        </w:trPr>
        <w:tc>
          <w:tcPr>
            <w:tcW w:w="6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95300" cy="546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5300" cy="546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46100" cy="381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610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2280" w:hRule="atLeast"/>
        </w:trPr>
        <w:tc>
          <w:tcPr>
            <w:tcW w:w="6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Должностное лицо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ответственное за прием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регистрацию обращений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осуществляет прием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регистрацию представленных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в журнале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регистрации заявлений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передает пакет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руководителю 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(30 минут)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(отдела) 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знакомится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корреспонденцией, дает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указание о передаче пакета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должностному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лицу 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органа, ответственному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с наложением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(1-2 дня)</w:t>
            </w:r>
          </w:p>
        </w:tc>
      </w:tr>
      <w:tr>
        <w:trPr>
          <w:trHeight w:val="30" w:hRule="atLeast"/>
        </w:trPr>
        <w:tc>
          <w:tcPr>
            <w:tcW w:w="6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95300" cy="546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5300" cy="546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46100" cy="381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610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6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Получатель или представитель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доверенности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863600" cy="558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3600" cy="558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Должностное лицо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ответственное за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знакомится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корреспонденцией, проверяет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объекта представленным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документам, оформляет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проверку, обследует объект,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проверяет соответствие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объекта результатам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лабораторных исследований,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оформляет акт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эпидемиологического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обследования, вносит пакет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руководителю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рассмотрения и принятия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решения, оформляет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эпидемиологическое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и передает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получателю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доверенности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(13-15 дней)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