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b818" w14:textId="207b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автомобильных дорог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23 октября 2012 года № 718. Зарегистрирован в Министерстве юстиции Республики Казахстан 23 ноября 2012 года № 8097. Утратил силу приказом Министра транспорта и коммуникаций Республики Казахстан от 26 февраля 2014 года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26.02.2014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«Выдача разрешения на размещение наружной (визуальной) рекламы в полосе отвода автомобильных дорог общего пользования международного и республиканского значения»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«Выдача разрешения на устройство, реконструкцию, ремонт и ликвидацию железнодорожных переездов на автомобильных дорогах международного и республиканского значения»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«Выдача разрешения на углубление русел рек и водотоков выше или ниже мостов для мелиоративных и других целей на расстоянии менее 2,5 км на автомобильных дорогах международного и республиканского значения»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«Выдача разрешения на устройство, реконструкцию и ремонт шлюзов, плотин и других мелиоративных и гидротехнических сооружений, совмещенных с автомобильными дорогами международного и республиканского значения или расположенных выше дорог по уклону местности»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«Выдача разрешения на устройство съездов с автомобильных дорог международного и республиканского значения и площадок для погрузки и разгрузки грузов»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«Выдача разрешения на подъем и понижение железнодорожных путей или укладку дополнительного пути при пересечении с автомобильными дорогами международного и республиканского значения»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и коммуникаций Республики Казахстан (Сагинов З.С.)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вице–министра транспорта и коммуникаций Республики Казахстан Скляр Р.В.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К. Абсаттаров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2012 года № 718  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размещение наружной (визуальной) рекламы</w:t>
      </w:r>
      <w:r>
        <w:br/>
      </w:r>
      <w:r>
        <w:rPr>
          <w:rFonts w:ascii="Times New Roman"/>
          <w:b/>
          <w:i w:val="false"/>
          <w:color w:val="000000"/>
        </w:rPr>
        <w:t>
в полосе отвода 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значения»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«Выдача разрешения на размещение наружной (визуальной) рекламы в полосе отвода автомобильных дорог общего пользования международного и республиканского значения»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 также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автомобильными дорогами на территории Республики Казахстан, утвержденных постановлением Правительства Республики Казахстан от 5 сентября 1998 года № 845 «О совершенствовании правового обеспечения дорожного хозяйства»,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размещение наружной (визуальной) рекламы в полосе отвода автомобильных дорог общего пользования международного и республиканского значения», утвержденным постановлением Правительства Республики Казахстан от 16 октября 2012 года № 1315 (далее – cтандарт).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государственной услуги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– физическое и юридическое лицо, которому оказывается государственная услуга;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(далее – ЦОН)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структурно–функциональные единицы, которые участвуют в процессе оказания государственной услуги (далее – СФЕ) – это ответственные лица заинтересованных органов, информационные системы для их подсистемы.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государственной услуги является выдача паспорта на размещение объекта наружной (визуальной) рекламы в полосе отвода автомобильных дорог общего пользования международного и республиканского значения (далее – паспорт)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областными департаментами Комитета автомобильных дорог Министерства транспорта и коммуникаций Республики Казахстан (далее – территориальные органы), а также через ЦОН, адреса и графики работ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 момента обращения получателя государственной услуги до выдачи ему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органа, либо его заместители рассматривают заявление о выдаче паспорта на размещение наружной (визуальной) рекламы в полосе отвода автомобильных дорог общего пользования международного и республиканского значения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территориального органа, при его отсутствии сотрудник отдела рассматривает предоставленный перечень документов на соответствие предъявляемым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отдела территориального органа подготавливает необходимые документы для выдачи паспорта на размещение наружной (визуальной) рекламы в полосе отвода автомобильных дорог общего пользования международного и республиканского значения, регистрирует в журнале учета и регистрации выдачи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подает заявление в произвольной форме в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 проводит регистрацию заявления, инспектор накопительного отдела ЦОН передает документы в территориальный орган. Факт отправки пакета документов из ЦОН в территориальные органы фиксируется Сканером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территориального органа проводит регистрацию полученных документов, и передает на рассмотрение  руководителю территориального органа, либо его заместителю;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территориального органа либо его заместитель передает на рассмотрение начальнику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территориального органа рассматривает заявление на соответствие предъявленным требованиям, и передает на исполнение сотруднику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территориального органа в течение пяти рабочих дней осуществляет рассмотрение представленного из ЦОН заявления, и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территориального органа, ЦОН фиксирует поступившие документы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ЦОН выдает получателю государственной услуги паспорт или письменный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а также о ходе оказания государственной услуги можно получить в ЦОН и территориальных органах, адреса,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включительно, за исключением выходных и праздничных дней, в соответствии с установленным графиком работы территориального органа с перерывом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субботу включительно, за исключением выходных и праздничных дней, в соответствии с установленным графиком работы ЦОН с 9.00 часов до 20.00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в ЦОН осуществляется посредством «окон», на которых указывается фамилия, имя, отчество и должность инспектора ЦОН. В территориальном органе заявление регистрируется в журнале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 для отказа в предоставлении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End w:id="6"/>
    <w:bookmarkStart w:name="z5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органа, либо его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 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территориального органа, либо его заместители.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Диаграмма, отражающая взаимосвязь между логической последовательностью действий (в процессе оказания государственной услуги)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Бланки в произвольной форме размещаются на специальной стойке в зале ожидания либо у работника ЦОН, а также на интернет-ресурсе ЦОН: www.con.gov.kz и Министерства транспорта и коммуникаций Республики Казахстан: www.mtc.gov.kz.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размещение наружной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(визуальной) рекламы в полосе отвода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дорог общего пользования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международного и республиканского значения»</w:t>
      </w:r>
    </w:p>
    <w:bookmarkEnd w:id="9"/>
    <w:bookmarkStart w:name="z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(Выдача разрешения на размещение наружной (визуальной) рекламы</w:t>
      </w:r>
      <w:r>
        <w:br/>
      </w:r>
      <w:r>
        <w:rPr>
          <w:rFonts w:ascii="Times New Roman"/>
          <w:b/>
          <w:i w:val="false"/>
          <w:color w:val="000000"/>
        </w:rPr>
        <w:t>
в полосе отвода 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2164"/>
        <w:gridCol w:w="2452"/>
        <w:gridCol w:w="2596"/>
        <w:gridCol w:w="2019"/>
        <w:gridCol w:w="1731"/>
        <w:gridCol w:w="1732"/>
      </w:tblGrid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работ)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СФЕ, ИС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ЦОН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заместителю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 (Выдача разрешения на размещение наружной (визуальной) рекламы</w:t>
      </w:r>
      <w:r>
        <w:br/>
      </w:r>
      <w:r>
        <w:rPr>
          <w:rFonts w:ascii="Times New Roman"/>
          <w:b/>
          <w:i w:val="false"/>
          <w:color w:val="000000"/>
        </w:rPr>
        <w:t>
в полосе отвода 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7"/>
        <w:gridCol w:w="3212"/>
        <w:gridCol w:w="3034"/>
        <w:gridCol w:w="3907"/>
      </w:tblGrid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 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заместителю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из ЦОН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ЦОН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    паспорта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 (Выдача разрешения на размещение наружной (визуальной) рекламы</w:t>
      </w:r>
      <w:r>
        <w:br/>
      </w:r>
      <w:r>
        <w:rPr>
          <w:rFonts w:ascii="Times New Roman"/>
          <w:b/>
          <w:i w:val="false"/>
          <w:color w:val="000000"/>
        </w:rPr>
        <w:t>
в полосе отвода 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7"/>
        <w:gridCol w:w="2462"/>
        <w:gridCol w:w="3517"/>
        <w:gridCol w:w="2402"/>
        <w:gridCol w:w="2502"/>
      </w:tblGrid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или расширения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ЦОН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заместители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орган;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ответом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(Выдача разрешения на размещение наружной (визуальной) рекламы</w:t>
      </w:r>
      <w:r>
        <w:br/>
      </w:r>
      <w:r>
        <w:rPr>
          <w:rFonts w:ascii="Times New Roman"/>
          <w:b/>
          <w:i w:val="false"/>
          <w:color w:val="000000"/>
        </w:rPr>
        <w:t>
в полосе отвода 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6"/>
        <w:gridCol w:w="2673"/>
        <w:gridCol w:w="2188"/>
        <w:gridCol w:w="2188"/>
        <w:gridCol w:w="2295"/>
      </w:tblGrid>
      <w:tr>
        <w:trPr>
          <w:trHeight w:val="3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 оказания государственной услуги
</w:t>
            </w:r>
          </w:p>
        </w:tc>
      </w:tr>
      <w:tr>
        <w:trPr>
          <w:trHeight w:val="3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 ЦОН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тели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9916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размещение наружной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(визуальной) рекламы в полосе отвода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дорог общего пользования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международного и республиканского значения»</w:t>
      </w:r>
    </w:p>
    <w:bookmarkEnd w:id="14"/>
    <w:bookmarkStart w:name="z7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(Выдача разрешения на размещение наружной (визуальной) рекламы</w:t>
      </w:r>
      <w:r>
        <w:br/>
      </w:r>
      <w:r>
        <w:rPr>
          <w:rFonts w:ascii="Times New Roman"/>
          <w:b/>
          <w:i w:val="false"/>
          <w:color w:val="000000"/>
        </w:rPr>
        <w:t>
в полосе отвода 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203"/>
        <w:gridCol w:w="3203"/>
        <w:gridCol w:w="3204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 оказания государственной услуги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заместители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8646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2012 года № 718    </w:t>
      </w:r>
    </w:p>
    <w:bookmarkEnd w:id="16"/>
    <w:bookmarkStart w:name="z7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пересечения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 каналами, линиями</w:t>
      </w:r>
      <w:r>
        <w:br/>
      </w:r>
      <w:r>
        <w:rPr>
          <w:rFonts w:ascii="Times New Roman"/>
          <w:b/>
          <w:i w:val="false"/>
          <w:color w:val="000000"/>
        </w:rPr>
        <w:t>
связи и электропередачи, нефтепроводами, газопроводами,</w:t>
      </w:r>
      <w:r>
        <w:br/>
      </w:r>
      <w:r>
        <w:rPr>
          <w:rFonts w:ascii="Times New Roman"/>
          <w:b/>
          <w:i w:val="false"/>
          <w:color w:val="000000"/>
        </w:rPr>
        <w:t>
водопроводами и железными дорогами и другими инженерными сетями</w:t>
      </w:r>
      <w:r>
        <w:br/>
      </w:r>
      <w:r>
        <w:rPr>
          <w:rFonts w:ascii="Times New Roman"/>
          <w:b/>
          <w:i w:val="false"/>
          <w:color w:val="000000"/>
        </w:rPr>
        <w:t>
и коммуникациями»</w:t>
      </w:r>
    </w:p>
    <w:bookmarkEnd w:id="17"/>
    <w:bookmarkStart w:name="z7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«Выдача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 также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автомобильными дорогами на территории Республики Казахстан, утвержденных постановлением Правительства Республики Казахстан от 5 сентября 1998 года № 845 «О совершенствовании правового обеспечения дорожного хозяйства»,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коммуникациями», утвержденным постановлением Правительства Республики Казахстан от 16 октября 2012 года № 1315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государственной услуги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– физическое и юридическое лицо, которому оказывается государственная услуга;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(далее – ЦОН) – республиканское 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структурно–функциональные единицы, которые участвуют в процессе оказания государственной услуги (далее – СФЕ) – это ответственные лица заинтересованных органов, информационные системы для их подсистемы.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государственной услуги является выдача технического условия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 (далее – техническое условие)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</w:p>
    <w:bookmarkEnd w:id="19"/>
    <w:bookmarkStart w:name="z8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20"/>
    <w:bookmarkStart w:name="z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областными департаментами Комитета автомобильных дорог Министерства транспорта и коммуникаций Республики Казахстан (далее – территориальный орган), а также через ЦОН, адреса и графики работ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 момента обращения получателя государственной услуги до выдачи ему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органа, либо его заместители рассматривают заявление о выдаче технического условия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 в течение семи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территориального органа, при его отсутствии специалист отдела рассматривает предоставленный перечень документов на соответствие предъявляемым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отдела территориального органа подготавливает необходимые документы для выдачи технического условия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коммуникациями, регистрирует в журнале учета и регистрации выдачи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подает заявление в произвольной форме в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 проводит регистрацию заявления, инспектор накопительного отдела ЦОН передает документы в территориальный орган. Факт отправки пакета документов из ЦОН в территориальные органы фиксируется Сканером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территориального органа проводит регистрацию полученных документов, и передает на рассмотрение  руководителю территориального органа,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территориального органа либо его заместитель передает на рассмотрение начальнику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территориального органа рассматривает заявление на соответствие предъявленным требованиям, и передает на исполнение специалисту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территориального органа в течение семи рабочих дней осуществляет рассмотрение представленного из ЦОН заявления, и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 государственной услуги от территориального органа, ЦОН фиксирует поступившие документы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инспектор ЦОН выдает получателю государственной услуги техническое условие или письменный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а также о ходе оказания государственной услуги можно получить в ЦОН и территориальных органах, адреса,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включительно, за исключением выходных и праздничных дней, в соответствии с установленным графиком работы территориального органа с перерывом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субботу включительно, за исключением выходных и праздничных дней, в соответствии с установленным графиком работы ЦОН с 9.00 часов до 20.00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в ЦОН осуществляется посредством «окон», на которых указывается фамилия, имя, отчество и должность инспектора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территориальном органе заявление регистрируется в журнале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 для отказа в предоставлении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End w:id="21"/>
    <w:bookmarkStart w:name="z12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2"/>
    <w:bookmarkStart w:name="z1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органа, либо его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 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территориального органа, либо его заместители.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Диаграмма, отражающая взаимосвязь между логической последовательностью действий (в процессе оказания государственной услуги)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Бланки в произвольной форме размещаются на специальной стойке в зале ожидания либо у работника ЦОН, а также на интернет-ресурсе ЦОН: www.con.gov.kz и Министерства транспорта и коммуникаций Республики Казахстан: www.mtc.gov.kz.</w:t>
      </w:r>
    </w:p>
    <w:bookmarkEnd w:id="23"/>
    <w:bookmarkStart w:name="z1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пересечения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дорог международного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 каналами,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линиями связи и электропередачи,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нефтепроводами, газопроводами, водопроводами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железными дорогами и другими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инженерными сетями и коммуникациями»    </w:t>
      </w:r>
    </w:p>
    <w:bookmarkEnd w:id="24"/>
    <w:bookmarkStart w:name="z1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25"/>
    <w:bookmarkStart w:name="z1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(Выдача разрешения на пересечения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 каналами, линиями</w:t>
      </w:r>
      <w:r>
        <w:br/>
      </w:r>
      <w:r>
        <w:rPr>
          <w:rFonts w:ascii="Times New Roman"/>
          <w:b/>
          <w:i w:val="false"/>
          <w:color w:val="000000"/>
        </w:rPr>
        <w:t>
связи и электропередачи, нефтепроводами, газопроводами,</w:t>
      </w:r>
      <w:r>
        <w:br/>
      </w:r>
      <w:r>
        <w:rPr>
          <w:rFonts w:ascii="Times New Roman"/>
          <w:b/>
          <w:i w:val="false"/>
          <w:color w:val="000000"/>
        </w:rPr>
        <w:t>
водопроводами и железными дорогами и другими инженерными сетями</w:t>
      </w:r>
      <w:r>
        <w:br/>
      </w:r>
      <w:r>
        <w:rPr>
          <w:rFonts w:ascii="Times New Roman"/>
          <w:b/>
          <w:i w:val="false"/>
          <w:color w:val="000000"/>
        </w:rPr>
        <w:t>
и коммуникациями)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2017"/>
        <w:gridCol w:w="2162"/>
        <w:gridCol w:w="2594"/>
        <w:gridCol w:w="2017"/>
        <w:gridCol w:w="2162"/>
        <w:gridCol w:w="1874"/>
      </w:tblGrid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работ)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СФЕ, ИС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ЦОН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заместителю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в ЦОН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 (Выдача разрешения на пересечения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 каналами, линиями</w:t>
      </w:r>
      <w:r>
        <w:br/>
      </w:r>
      <w:r>
        <w:rPr>
          <w:rFonts w:ascii="Times New Roman"/>
          <w:b/>
          <w:i w:val="false"/>
          <w:color w:val="000000"/>
        </w:rPr>
        <w:t>
связи и электропередачи, нефтепроводами, газопроводами,</w:t>
      </w:r>
      <w:r>
        <w:br/>
      </w:r>
      <w:r>
        <w:rPr>
          <w:rFonts w:ascii="Times New Roman"/>
          <w:b/>
          <w:i w:val="false"/>
          <w:color w:val="000000"/>
        </w:rPr>
        <w:t>
водопроводами и железными дорогами и другими инженерными сетями</w:t>
      </w:r>
      <w:r>
        <w:br/>
      </w:r>
      <w:r>
        <w:rPr>
          <w:rFonts w:ascii="Times New Roman"/>
          <w:b/>
          <w:i w:val="false"/>
          <w:color w:val="000000"/>
        </w:rPr>
        <w:t>
и коммуникациями)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9"/>
        <w:gridCol w:w="3062"/>
        <w:gridCol w:w="3899"/>
        <w:gridCol w:w="3560"/>
      </w:tblGrid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 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заместителю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из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ЦОН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 (Выдача разрешения на пересечения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 каналами, линиями</w:t>
      </w:r>
      <w:r>
        <w:br/>
      </w:r>
      <w:r>
        <w:rPr>
          <w:rFonts w:ascii="Times New Roman"/>
          <w:b/>
          <w:i w:val="false"/>
          <w:color w:val="000000"/>
        </w:rPr>
        <w:t>
связи и электропередачи, нефтепроводами, газопроводами,</w:t>
      </w:r>
      <w:r>
        <w:br/>
      </w:r>
      <w:r>
        <w:rPr>
          <w:rFonts w:ascii="Times New Roman"/>
          <w:b/>
          <w:i w:val="false"/>
          <w:color w:val="000000"/>
        </w:rPr>
        <w:t>
водопроводами и железными дорогами и другими инженерными сетями</w:t>
      </w:r>
      <w:r>
        <w:br/>
      </w:r>
      <w:r>
        <w:rPr>
          <w:rFonts w:ascii="Times New Roman"/>
          <w:b/>
          <w:i w:val="false"/>
          <w:color w:val="000000"/>
        </w:rPr>
        <w:t>
и коммуникациями)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6"/>
        <w:gridCol w:w="2614"/>
        <w:gridCol w:w="2911"/>
        <w:gridCol w:w="2534"/>
        <w:gridCol w:w="2435"/>
      </w:tblGrid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или расширения
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 ЦОН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заместители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орган;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линиями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железными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коммуникациями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ответом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линиями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железными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линиями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железными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коммуникациями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пересечения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дорог международного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 каналами,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линиями связи и электропередачи,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нефтепроводами, газопроводами, водопроводами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железными дорогами и другими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инженерными сетями и коммуникациями»    </w:t>
      </w:r>
    </w:p>
    <w:bookmarkEnd w:id="29"/>
    <w:bookmarkStart w:name="z1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(Выдача разрешения на пересечения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 каналами, линиями</w:t>
      </w:r>
      <w:r>
        <w:br/>
      </w:r>
      <w:r>
        <w:rPr>
          <w:rFonts w:ascii="Times New Roman"/>
          <w:b/>
          <w:i w:val="false"/>
          <w:color w:val="000000"/>
        </w:rPr>
        <w:t>
связи и электропередачи, нефтепроводами, газопроводами,</w:t>
      </w:r>
      <w:r>
        <w:br/>
      </w:r>
      <w:r>
        <w:rPr>
          <w:rFonts w:ascii="Times New Roman"/>
          <w:b/>
          <w:i w:val="false"/>
          <w:color w:val="000000"/>
        </w:rPr>
        <w:t>
водопроводами и железными дорогами и другими инженерными сетями</w:t>
      </w:r>
      <w:r>
        <w:br/>
      </w:r>
      <w:r>
        <w:rPr>
          <w:rFonts w:ascii="Times New Roman"/>
          <w:b/>
          <w:i w:val="false"/>
          <w:color w:val="000000"/>
        </w:rPr>
        <w:t>
и коммуникациями)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203"/>
        <w:gridCol w:w="3203"/>
        <w:gridCol w:w="3204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 оказания государственной услуги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заместители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8138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(Выдача разрешения на пересечения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 каналами, линиями</w:t>
      </w:r>
      <w:r>
        <w:br/>
      </w:r>
      <w:r>
        <w:rPr>
          <w:rFonts w:ascii="Times New Roman"/>
          <w:b/>
          <w:i w:val="false"/>
          <w:color w:val="000000"/>
        </w:rPr>
        <w:t>
связи и электропередачи, нефтепроводами, газопроводами,</w:t>
      </w:r>
      <w:r>
        <w:br/>
      </w:r>
      <w:r>
        <w:rPr>
          <w:rFonts w:ascii="Times New Roman"/>
          <w:b/>
          <w:i w:val="false"/>
          <w:color w:val="000000"/>
        </w:rPr>
        <w:t>
водопроводами и железными дорогами и другими инженерными сетями</w:t>
      </w:r>
      <w:r>
        <w:br/>
      </w:r>
      <w:r>
        <w:rPr>
          <w:rFonts w:ascii="Times New Roman"/>
          <w:b/>
          <w:i w:val="false"/>
          <w:color w:val="000000"/>
        </w:rPr>
        <w:t>
и коммуникациями)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2453"/>
        <w:gridCol w:w="2073"/>
        <w:gridCol w:w="2093"/>
        <w:gridCol w:w="2253"/>
      </w:tblGrid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 оказания государственной услуги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ЦОН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 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864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2012 года № 718    </w:t>
      </w:r>
    </w:p>
    <w:bookmarkEnd w:id="32"/>
    <w:bookmarkStart w:name="z1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устройство, реконструкцию, ремонт и</w:t>
      </w:r>
      <w:r>
        <w:br/>
      </w:r>
      <w:r>
        <w:rPr>
          <w:rFonts w:ascii="Times New Roman"/>
          <w:b/>
          <w:i w:val="false"/>
          <w:color w:val="000000"/>
        </w:rPr>
        <w:t>
ликвидацию железнодорожных переездов на автомобильных дорогах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значения»</w:t>
      </w:r>
    </w:p>
    <w:bookmarkEnd w:id="33"/>
    <w:bookmarkStart w:name="z1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4"/>
    <w:bookmarkStart w:name="z1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«Выдача разрешения на устройство, реконструкцию, ремонт и ликвидацию железнодорожных переездов на автомобильных дорогах международного и республиканского значения»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 также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автомобильными дорогами на территории Республики Казахстан, утвержденных постановлением Правительства Республики Казахстан от 5 сентября 1998 года № 845 «Выдача разрешения на устройство, реконструкцию, ремонт и ликвидацию железнодорожных переездов на автомобильных дорогах международного и республиканского значения»,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утвержденным постановлением Правительства Республики Казахстан от 16 октября 2012 года № 1315 (далее – cтандарт).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государственной услуги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– физическое и юридическое лицо, которому оказывается государственная услуга;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(далее – ЦОН)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структурно–функциональные единицы, которые участвуют в процессе оказания государственной услуги (далее – СФЕ) – это ответственные лица заинтересованных органов, информационные системы для их подсистемы.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государственной услуги является выдача технического условия на устройство, реконструкцию, ремонт и ликвидацию железнодорожных переездов на автомобильных дорогах международного и республиканского значения (далее – техническое условие)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</w:p>
    <w:bookmarkEnd w:id="35"/>
    <w:bookmarkStart w:name="z1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36"/>
    <w:bookmarkStart w:name="z1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областными департаментами Комитета автомобильных дорог Министерства транспорта и коммуникаций Республики Казахстан (далее – территориальный орган), а также через ЦОН, адреса и графики работ которых указаны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 момента обращения получателя государственной услуги до выдачи ему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органа, либо его заместители рассматривают заявление о выдаче технического условия на устройство, реконструкцию, ремонт и ликвидацию железнодорожных переездов на автомобильных дорогах международного и республиканского значения в течение семи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территориального органа, при его отсутствии специалист отдела рассматривает предоставленный перечень документов на соответствие предъявляемым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отдела территориального органа подготавливает необходимые документы для выдачи технического условия на устройство, реконструкцию, ремонт и ликвидацию железнодорожных переездов на автомобильных дорогах международного и республиканского значения, регистрирует в журнале учета и регистрации выдачи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подает заявление в произвольной форме в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 проводит регистрацию заявления, инспектор накопительного отдела ЦОН передает документы в территориальный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территориальные органы фиксируется Сканером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территориального органа проводит регистрацию полученных документов, и передает на рассмотрение  руководителю территориального органа, либо его заместителю;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территориального органа либо его заместитель передает на рассмотрение начальнику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территориального органа рассматривает заявление на соответствие предъявленным требованиям, и передает на исполнение специалисту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территориального органа в течение семи рабочих дней осуществляет рассмотрение представленного из ЦОН заявления, и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территориального органа, ЦОН фиксирует поступившие документы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ЦОН выдает получателю государственной услуги техническое условие или письменный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а также о ходе оказания государственной услуги можно получить в ЦОН и территориальных органах, адреса,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включительно, за исключением выходных и праздничных дней, в соответствии с установленным графиком работы территориального органа с перерывом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 с понедельника по субботу включительно, за исключением выходных и праздничных дней, в соответствии с установленным графиком работы ЦОН с 9.00 часов до 20.00 часов без перерыва на обед.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в ЦОН осуществляется посредством «окон», на которых указывается фамилия, имя, отчество и должность инспектора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территориальном органе заявление регистрируется в журнале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получатели государственной услуги 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 для отказа в предоставлении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Требования к информационной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End w:id="37"/>
    <w:bookmarkStart w:name="z18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8"/>
    <w:bookmarkStart w:name="z1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 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органа, либо его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 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территориального органа, либо его заместители.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Диаграмма, отражающая взаимосвязь между логической последовательностью действий (в процессе оказания государственной услуги)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Бланки в произвольной форме размещаются на специальной стойке в зале ожидания либо у работника ЦОН, а также на интернет-ресурсе ЦОН: www.con.gov.kz и Министерства транспорта и коммуникаций Республики Казахстан: www.mtc.gov.kz.</w:t>
      </w:r>
    </w:p>
    <w:bookmarkEnd w:id="39"/>
    <w:bookmarkStart w:name="z1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устройство,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реконструкцию, ремонт, и ликвидацию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железнодорожных переездов на автомобильных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дорогах международного и республиканского значения»</w:t>
      </w:r>
    </w:p>
    <w:bookmarkEnd w:id="40"/>
    <w:bookmarkStart w:name="z19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(Выдача разрешения на устройство, реконструкцию, ремонт, и</w:t>
      </w:r>
      <w:r>
        <w:br/>
      </w:r>
      <w:r>
        <w:rPr>
          <w:rFonts w:ascii="Times New Roman"/>
          <w:b/>
          <w:i w:val="false"/>
          <w:color w:val="000000"/>
        </w:rPr>
        <w:t>
ликвидацию железнодорожных переездов на автомобильных дорогах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2111"/>
        <w:gridCol w:w="2262"/>
        <w:gridCol w:w="2563"/>
        <w:gridCol w:w="1809"/>
        <w:gridCol w:w="2263"/>
        <w:gridCol w:w="1811"/>
      </w:tblGrid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работ)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СФЕ, ИС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ЦОН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заместителю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9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 (Выдача разрешения на устройство, реконструкцию, ремонт, и</w:t>
      </w:r>
      <w:r>
        <w:br/>
      </w:r>
      <w:r>
        <w:rPr>
          <w:rFonts w:ascii="Times New Roman"/>
          <w:b/>
          <w:i w:val="false"/>
          <w:color w:val="000000"/>
        </w:rPr>
        <w:t>
ликвидацию железнодорожных переездов на автомобильных дорогах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0"/>
        <w:gridCol w:w="3212"/>
        <w:gridCol w:w="3471"/>
        <w:gridCol w:w="3947"/>
      </w:tblGrid>
      <w:tr>
        <w:trPr>
          <w:trHeight w:val="30" w:hRule="atLeast"/>
        </w:trPr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заместителю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из ЦОН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ЦОН</w:t>
            </w:r>
          </w:p>
        </w:tc>
      </w:tr>
      <w:tr>
        <w:trPr>
          <w:trHeight w:val="30" w:hRule="atLeast"/>
        </w:trPr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 (Выдача разрешения на устройство, реконструкцию, ремонт, и</w:t>
      </w:r>
      <w:r>
        <w:br/>
      </w:r>
      <w:r>
        <w:rPr>
          <w:rFonts w:ascii="Times New Roman"/>
          <w:b/>
          <w:i w:val="false"/>
          <w:color w:val="000000"/>
        </w:rPr>
        <w:t>
ликвидацию железнодорожных переездов на автомобильных дорогах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6"/>
        <w:gridCol w:w="2701"/>
        <w:gridCol w:w="2840"/>
        <w:gridCol w:w="2581"/>
        <w:gridCol w:w="2522"/>
      </w:tblGrid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или расширения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 ЦОН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заместители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орган;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переездов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ответом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переездов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цию,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переездов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 ЦОН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переездов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переездов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устройство,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реконструкцию, ремонт, и ликвидацию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железнодорожных переездов на автомобильных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дорогах международного и республиканского значения»</w:t>
      </w:r>
    </w:p>
    <w:bookmarkEnd w:id="44"/>
    <w:bookmarkStart w:name="z19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(Выдача разрешения на устройство, реконструкцию, ремонт, и</w:t>
      </w:r>
      <w:r>
        <w:br/>
      </w:r>
      <w:r>
        <w:rPr>
          <w:rFonts w:ascii="Times New Roman"/>
          <w:b/>
          <w:i w:val="false"/>
          <w:color w:val="000000"/>
        </w:rPr>
        <w:t>
ликвидацию железнодорожных переездов на автомобильных дорогах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6"/>
        <w:gridCol w:w="3119"/>
        <w:gridCol w:w="3119"/>
        <w:gridCol w:w="3486"/>
      </w:tblGrid>
      <w:tr>
        <w:trPr>
          <w:trHeight w:val="30" w:hRule="atLeast"/>
        </w:trPr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 оказания государственной услуги
</w:t>
            </w:r>
          </w:p>
        </w:tc>
      </w:tr>
      <w:tr>
        <w:trPr>
          <w:trHeight w:val="30" w:hRule="atLeast"/>
        </w:trPr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заместители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8773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8646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(Выдача разрешения на устройство, реконструкцию, ремонт, и</w:t>
      </w:r>
      <w:r>
        <w:br/>
      </w:r>
      <w:r>
        <w:rPr>
          <w:rFonts w:ascii="Times New Roman"/>
          <w:b/>
          <w:i w:val="false"/>
          <w:color w:val="000000"/>
        </w:rPr>
        <w:t>
ликвидацию железнодорожных переездов на автомобильных дорогах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2453"/>
        <w:gridCol w:w="2073"/>
        <w:gridCol w:w="2093"/>
        <w:gridCol w:w="2253"/>
      </w:tblGrid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 оказания государственной услуги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ЦОН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 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864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2012 года № 718    </w:t>
      </w:r>
    </w:p>
    <w:bookmarkEnd w:id="47"/>
    <w:bookmarkStart w:name="z20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углубление русел рек и водотоков выше или</w:t>
      </w:r>
      <w:r>
        <w:br/>
      </w:r>
      <w:r>
        <w:rPr>
          <w:rFonts w:ascii="Times New Roman"/>
          <w:b/>
          <w:i w:val="false"/>
          <w:color w:val="000000"/>
        </w:rPr>
        <w:t>
ниже мостов для мелиоративных и других целей на расстоянии</w:t>
      </w:r>
      <w:r>
        <w:br/>
      </w:r>
      <w:r>
        <w:rPr>
          <w:rFonts w:ascii="Times New Roman"/>
          <w:b/>
          <w:i w:val="false"/>
          <w:color w:val="000000"/>
        </w:rPr>
        <w:t>
менее 2,5 км на автомобильных дорогах международного и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значения»</w:t>
      </w:r>
    </w:p>
    <w:bookmarkEnd w:id="48"/>
    <w:bookmarkStart w:name="z20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2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«Выдача разрешения на углубление русел рек и водотоков выше или ниже мостов для мелиоративных и других целей на расстоянии менее 2,5 км на автомобильных дорогах международного и  республиканского значения»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 также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автомобильными дорогами на территории Республики Казахстан, утвержденных постановлением Правительства Республики Казахстан от 5 сентября 1998 года № 845 «О совершенствовании правового обеспечения дорожного хозяйства»,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углубление русел рек и водотоков выше или ниже мостов для мелиоративных и других целей на расстоянии менее 2,5 км на автомобильных дорогах международного и республиканского значения», утвержденным постановлением Правительства Республики Казахстан от 16 октября 2012 года № 1315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государственной услуги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– физическое и юридическое лицо, которому оказывается государственная услуга;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(далее – ЦОН)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структурно–функциональные единицы, которые участвуют в процессе оказания государственной услуги (далее – СФЕ) – это ответственные лица заинтересованных органов, информационные системы для их подсистемы.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государственной услуги является выдача технического условия на углубление русел рек и водотоков выше или ниже мостов для мелиоративных и других целей на расстоянии менее 2,5 км на автомобильных дорогах международного и  республиканского значения (далее – техническое условие), либо выдача мотивированного ответа об отказе в представлении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</w:p>
    <w:bookmarkEnd w:id="50"/>
    <w:bookmarkStart w:name="z21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1"/>
    <w:bookmarkStart w:name="z2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областными департаментами Комитета автомобильных дорог Министерства транспорта и коммуникаций Республики Казахстан (далее – территориальный орган), а также через ЦОН, адреса и графики работ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 момента обращения получателя государственной услуги до выдачи ему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органа, либо его заместители рассматривают заявление о выдаче технического условия на углубление русел рек и водотоков выше или ниже мостов для мелиоративных и других целей на расстоянии менее 2,5 км на автомобильных дорогах международного и республиканского значения в течение семи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территориального органа, при его отсутствии специалист отдела рассматривает предоставленный перечень документов на соответствие предъявляемым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отдела территориального органа подготавливает необходимые документы для выдачи технического условия на углубление русел рек и водотоков выше или ниже мостов для мелиоративных и других целей на расстоянии менее 2,5 км на автомобильных дорогах международного и республиканского значения, регистрирует в журнале учета и регистрации выдачи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произвольной форме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 проводит регистрацию заявления, инспектор накопительного отдела ЦОН передает документы в территориальный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территориальные органы фиксируется Сканером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территориального органа проводит регистрацию полученных документов, и передает на рассмотрение руководителю территориального органа,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территориального органа либо его заместитель передает на рассмотрение начальнику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территориального органа рассматривает заявление на соответствие предъявленным требованиям, и передает на исполнение специалисту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территориального органа в течение семи рабочих дней осуществляет рассмотрение представленного из ЦОН заявления, и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территориального органа, ЦОН фиксирует поступившие документы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инспектор ЦОН выдает получателю государственной услуги техническое условие или письменный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а также о ходе оказания государственной услуги можно получить в ЦОН и территориальных органах,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включительно, за исключением выходных и праздничных дней, в соответствии с установленным графиком работы территориального органа с перерывом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субботу включительно, за исключением выходных и праздничных дней, в соответствии с установленным графиком работы ЦОН с 9.00 часов до 20.00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в ЦОН осуществляется посредством «окон», на которых указывается фамилия, имя, отчество и должность инспектора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территориальном органе заявление регистрируется в журнале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 для отказа в предоставлении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End w:id="52"/>
    <w:bookmarkStart w:name="z24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3"/>
    <w:bookmarkStart w:name="z24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органа, либо его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территориального органа, либо его заместители.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Диаграмма, отражающая взаимосвязь между логической последовательностью действий (в процессе оказания государственной услуги)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Бланки в произвольной форме размещаются на специальной стойке в зале ожидания либо у работника ЦОН, а также на интернет-ресурсе ЦОН: www.con.gov.kz и Министерства транспорта и коммуникаций Республики Казахстан: www.mtc.gov.kz.</w:t>
      </w:r>
    </w:p>
    <w:bookmarkEnd w:id="54"/>
    <w:bookmarkStart w:name="z2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углубление русел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 и водотоков выше или ниже мостов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мелиоративных и других целей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расстоянии менее 2,5 км на автомобильных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дорогах международного и республиканского значения»</w:t>
      </w:r>
    </w:p>
    <w:bookmarkEnd w:id="55"/>
    <w:bookmarkStart w:name="z25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(Выдача разрешения на углубление русел рек и водотоков выше или</w:t>
      </w:r>
      <w:r>
        <w:br/>
      </w:r>
      <w:r>
        <w:rPr>
          <w:rFonts w:ascii="Times New Roman"/>
          <w:b/>
          <w:i w:val="false"/>
          <w:color w:val="000000"/>
        </w:rPr>
        <w:t>
ниже мостов для мелиоративных и других целей на расстоянии</w:t>
      </w:r>
      <w:r>
        <w:br/>
      </w:r>
      <w:r>
        <w:rPr>
          <w:rFonts w:ascii="Times New Roman"/>
          <w:b/>
          <w:i w:val="false"/>
          <w:color w:val="000000"/>
        </w:rPr>
        <w:t>
менее 2,5 км на автомобильных дорогах международного и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2111"/>
        <w:gridCol w:w="2262"/>
        <w:gridCol w:w="2563"/>
        <w:gridCol w:w="1809"/>
        <w:gridCol w:w="2263"/>
        <w:gridCol w:w="1811"/>
      </w:tblGrid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работ)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СФЕ, ИС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ЦОН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заместителю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5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 (Выдача разрешения на углубление русел рек и водотоков выше или</w:t>
      </w:r>
      <w:r>
        <w:br/>
      </w:r>
      <w:r>
        <w:rPr>
          <w:rFonts w:ascii="Times New Roman"/>
          <w:b/>
          <w:i w:val="false"/>
          <w:color w:val="000000"/>
        </w:rPr>
        <w:t>
ниже мостов для мелиоративных и других целей на расстоянии</w:t>
      </w:r>
      <w:r>
        <w:br/>
      </w:r>
      <w:r>
        <w:rPr>
          <w:rFonts w:ascii="Times New Roman"/>
          <w:b/>
          <w:i w:val="false"/>
          <w:color w:val="000000"/>
        </w:rPr>
        <w:t>
менее 2,5 км на автомобильных дорогах международного и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0"/>
        <w:gridCol w:w="3212"/>
        <w:gridCol w:w="3471"/>
        <w:gridCol w:w="3947"/>
      </w:tblGrid>
      <w:tr>
        <w:trPr>
          <w:trHeight w:val="30" w:hRule="atLeast"/>
        </w:trPr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заместителю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из ЦОН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ЦОН</w:t>
            </w:r>
          </w:p>
        </w:tc>
      </w:tr>
      <w:tr>
        <w:trPr>
          <w:trHeight w:val="30" w:hRule="atLeast"/>
        </w:trPr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 (Выдача разрешения на углубление русел рек и водотоков выше или</w:t>
      </w:r>
      <w:r>
        <w:br/>
      </w:r>
      <w:r>
        <w:rPr>
          <w:rFonts w:ascii="Times New Roman"/>
          <w:b/>
          <w:i w:val="false"/>
          <w:color w:val="000000"/>
        </w:rPr>
        <w:t>
ниже мостов для мелиоративных и других целей на расстоянии</w:t>
      </w:r>
      <w:r>
        <w:br/>
      </w:r>
      <w:r>
        <w:rPr>
          <w:rFonts w:ascii="Times New Roman"/>
          <w:b/>
          <w:i w:val="false"/>
          <w:color w:val="000000"/>
        </w:rPr>
        <w:t>
менее 2,5 км на автомобильных дорогах международного и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8"/>
        <w:gridCol w:w="2920"/>
        <w:gridCol w:w="3159"/>
        <w:gridCol w:w="2780"/>
        <w:gridCol w:w="2163"/>
      </w:tblGrid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или расширения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 ЦОН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заместители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орган;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русел рек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водотоков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ниже мостов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целей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2,5 км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ответом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русел рек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водотоков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русел рек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водотоков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 ЦОН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русел рек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водотоков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ниже мостов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целей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2,5 км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русел рек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водотоков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ниже мостов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целей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2,5 км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углубление русел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 и водотоков выше или ниже мостов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мелиоративных и других целей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расстоянии менее 2,5 км на автомобильных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дорогах международного и республиканского значения»</w:t>
      </w:r>
    </w:p>
    <w:bookmarkEnd w:id="59"/>
    <w:bookmarkStart w:name="z26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(Выдача разрешения на углубление русел рек и водотоков выше или</w:t>
      </w:r>
      <w:r>
        <w:br/>
      </w:r>
      <w:r>
        <w:rPr>
          <w:rFonts w:ascii="Times New Roman"/>
          <w:b/>
          <w:i w:val="false"/>
          <w:color w:val="000000"/>
        </w:rPr>
        <w:t>
ниже мостов для мелиоративных и других целей на расстоянии</w:t>
      </w:r>
      <w:r>
        <w:br/>
      </w:r>
      <w:r>
        <w:rPr>
          <w:rFonts w:ascii="Times New Roman"/>
          <w:b/>
          <w:i w:val="false"/>
          <w:color w:val="000000"/>
        </w:rPr>
        <w:t>
менее 2,5 км на автомобильных дорогах международного и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203"/>
        <w:gridCol w:w="3203"/>
        <w:gridCol w:w="3204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 оказания государственной услуги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заместители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8773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8646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(Выдача разрешения на углубление русел рек и водотоков выше или</w:t>
      </w:r>
      <w:r>
        <w:br/>
      </w:r>
      <w:r>
        <w:rPr>
          <w:rFonts w:ascii="Times New Roman"/>
          <w:b/>
          <w:i w:val="false"/>
          <w:color w:val="000000"/>
        </w:rPr>
        <w:t>
ниже мостов для мелиоративных и других целей на расстоянии</w:t>
      </w:r>
      <w:r>
        <w:br/>
      </w:r>
      <w:r>
        <w:rPr>
          <w:rFonts w:ascii="Times New Roman"/>
          <w:b/>
          <w:i w:val="false"/>
          <w:color w:val="000000"/>
        </w:rPr>
        <w:t>
менее  2,5 км на автомобильных дорогах международного и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2453"/>
        <w:gridCol w:w="2073"/>
        <w:gridCol w:w="2093"/>
        <w:gridCol w:w="2253"/>
      </w:tblGrid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 оказания государственной услуги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ЦОН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 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6868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2012 года № 718    </w:t>
      </w:r>
    </w:p>
    <w:bookmarkEnd w:id="62"/>
    <w:bookmarkStart w:name="z26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устройство, реконструкцию и ремонт</w:t>
      </w:r>
      <w:r>
        <w:br/>
      </w:r>
      <w:r>
        <w:rPr>
          <w:rFonts w:ascii="Times New Roman"/>
          <w:b/>
          <w:i w:val="false"/>
          <w:color w:val="000000"/>
        </w:rPr>
        <w:t>
шлюзов, плотин и других мелиоративных и гидротехнических</w:t>
      </w:r>
      <w:r>
        <w:br/>
      </w:r>
      <w:r>
        <w:rPr>
          <w:rFonts w:ascii="Times New Roman"/>
          <w:b/>
          <w:i w:val="false"/>
          <w:color w:val="000000"/>
        </w:rPr>
        <w:t>
сооружений, совмещенных с автомобильными дорогами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 или</w:t>
      </w:r>
      <w:r>
        <w:br/>
      </w:r>
      <w:r>
        <w:rPr>
          <w:rFonts w:ascii="Times New Roman"/>
          <w:b/>
          <w:i w:val="false"/>
          <w:color w:val="000000"/>
        </w:rPr>
        <w:t>
расположенных выше дорог по уклону местности»</w:t>
      </w:r>
    </w:p>
    <w:bookmarkEnd w:id="63"/>
    <w:bookmarkStart w:name="z26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4"/>
    <w:bookmarkStart w:name="z2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«Выдача разрешения на устройство, реконструкцию и ремонт шлюзов, плотин и других мелиоративных и гидротехнических сооружений, совмещенных с автомобильными дорогами  международного и республиканского значения или расположенных выше дорог по уклону местности»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 также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автомобильными дорогами на территории Республики Казахстан, утвержденных постановлением Правительства Республики Казахстан от 5 сентября 1998 года № 845 «О совершенствовании правового обеспечения дорожного хозяйства»,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устройство, реконструкцию и ремонт шлюзов, плотин и других мелиоративных и гидротехнических сооружений, совмещенных с автомобильными дорогами  международного и республиканского значения или расположенных выше дорог по уклону местности», утвержденным постановлением Правительства Республики Казахстан от 16 октября 2012 года № 1315 (далее – cтандарт).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государственной услуги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– физическое и юридическое лицо, которому оказывается государственная услуга;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(далее – ЦОН)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структурно–функциональные единицы, которые участвуют в процессе оказания государственной услуги (далее – СФЕ) – это ответственные лица заинтересованных органов, информационные системы для их подсистемы.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государственной услуги является выдача технического условия на устройство, реконструкцию и ремонт шлюзов, плотин и других мелиоративных и гидротехнических сооружений, совмещенных с автомобильными дорогами международного и республиканского значения или расположенных выше дорог по уклону местности (далее – техническое условие)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</w:p>
    <w:bookmarkEnd w:id="65"/>
    <w:bookmarkStart w:name="z2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66"/>
    <w:bookmarkStart w:name="z2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областными департаментами Комитета автомобильных дорог Министерства транспорта и коммуникаций Республики Казахстан (далее – территориальные органы), а также через ЦОН, адреса и графики работ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 момента обращения получателя государственной услуги до выдачи ему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органа, либо его заместители рассматривают заявление о выдаче технического условия на устройство, реконструкцию и ремонт шлюзов, плотин и других мелиоративных и гидротехнических сооружений, совмещенных с автомобильными дорогами  международного и республиканского значения или расположенных выше дорог по уклону местности в течение семи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территориального органа, при его отсутствии специалист отдела рассматривает предоставленный перечень документов на соответствие предъявляемым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отдела территориального органа подготавливает необходимые документы для выдачи технического условия на устройство, реконструкцию и ремонт шлюзов, плотин и других мелиоративных и гидротехнических сооружений, совмещенных с автомобильными дорогами  международного и республиканского значения или расположенных выше дорог по уклону местности, регистрирует в журнале учета и регистрации выдачи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подает заявление в произвольной форме в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 проводит регистрацию заявления, инспектор накопительного отдела ЦОН передает документы в территориальный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территориальные органы фиксируется Сканером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территориального органа проводит регистрацию полученных документов, и передает на рассмотрение руководителю территориального органа,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территориального органа либо его заместитель передает на рассмотрение начальнику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территориального органа рассматривает заявление на соответствие предъявленным требованиям, и передает на исполнение специалисту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территориального органа в течение семи рабочих дней осуществляет рассмотрение представленного из ЦОН заявления, и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 государственной услуги от территориального органа, ЦОН фиксирует поступившие документы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инспектор ЦОН выдает получателю государственной услуги техническое условие или письменный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а также о ходе оказания государственной услуги можно получить в ЦОН и территориальных органах,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включительно, за исключением выходных и праздничных дней, в соответствии с установленным графиком работы территориального органа с перерывом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субботу включительно, за исключением выходных и праздничных дней, в соответствии с установленным графиком работы ЦОН с 9.00 часов до 20.00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в ЦОН осуществляется посредством «окон», на которых указывается фамилия, имя, отчество и должность инспектора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территориальном органе заявление регистрируется в журнале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 для отказа в предоставлении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Требования к информационной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End w:id="67"/>
    <w:bookmarkStart w:name="z30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8"/>
    <w:bookmarkStart w:name="z3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 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органа, либо его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 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территориального органа, либо его заместители.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Диаграмма, отражающая взаимосвязь между логической последовательностью действий (в процессе оказания государственной услуги)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Бланки в произвольной форме размещаются на специальной стойке в зале ожидания либо у работника ЦОН, а также на интернет-ресурсе ЦОН: www.con.gov.kz и Министерства транспорта и коммуникаций Республики Казахстан: www.mtc.gov.kz.</w:t>
      </w:r>
    </w:p>
    <w:bookmarkEnd w:id="69"/>
    <w:bookmarkStart w:name="z3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устройство,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реконструкцию и ремонт шлюзов,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плотин и других мелиоративных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гидротехнических сооружений, совмещенных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автомобильными дорогами международного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республиканского значения или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расположенных выше дорог по уклону местности»</w:t>
      </w:r>
    </w:p>
    <w:bookmarkEnd w:id="70"/>
    <w:bookmarkStart w:name="z31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(Выдача разрешения на устройство, реконструкцию и ремонт</w:t>
      </w:r>
      <w:r>
        <w:br/>
      </w:r>
      <w:r>
        <w:rPr>
          <w:rFonts w:ascii="Times New Roman"/>
          <w:b/>
          <w:i w:val="false"/>
          <w:color w:val="000000"/>
        </w:rPr>
        <w:t>
шлюзов, плотин и других мелиоративных и гидротехнических</w:t>
      </w:r>
      <w:r>
        <w:br/>
      </w:r>
      <w:r>
        <w:rPr>
          <w:rFonts w:ascii="Times New Roman"/>
          <w:b/>
          <w:i w:val="false"/>
          <w:color w:val="000000"/>
        </w:rPr>
        <w:t>
сооружений, совмещенных с автомобильными дорогами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 или расположенных</w:t>
      </w:r>
      <w:r>
        <w:br/>
      </w:r>
      <w:r>
        <w:rPr>
          <w:rFonts w:ascii="Times New Roman"/>
          <w:b/>
          <w:i w:val="false"/>
          <w:color w:val="000000"/>
        </w:rPr>
        <w:t>
выше дорог по уклону местности)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2111"/>
        <w:gridCol w:w="2262"/>
        <w:gridCol w:w="2563"/>
        <w:gridCol w:w="1809"/>
        <w:gridCol w:w="2263"/>
        <w:gridCol w:w="1811"/>
      </w:tblGrid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работ)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СФЕ, ИС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ЦОН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заместителю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1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 (Выдача разрешения на устройство, реконструкцию и ремонт</w:t>
      </w:r>
      <w:r>
        <w:br/>
      </w:r>
      <w:r>
        <w:rPr>
          <w:rFonts w:ascii="Times New Roman"/>
          <w:b/>
          <w:i w:val="false"/>
          <w:color w:val="000000"/>
        </w:rPr>
        <w:t>
шлюзов, плотин и других мелиоративных и гидротехнических</w:t>
      </w:r>
      <w:r>
        <w:br/>
      </w:r>
      <w:r>
        <w:rPr>
          <w:rFonts w:ascii="Times New Roman"/>
          <w:b/>
          <w:i w:val="false"/>
          <w:color w:val="000000"/>
        </w:rPr>
        <w:t>
сооружений, совмещенных с автомобильными дорогами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 или расположенных</w:t>
      </w:r>
      <w:r>
        <w:br/>
      </w:r>
      <w:r>
        <w:rPr>
          <w:rFonts w:ascii="Times New Roman"/>
          <w:b/>
          <w:i w:val="false"/>
          <w:color w:val="000000"/>
        </w:rPr>
        <w:t>
выше дорог по уклону местности)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3411"/>
        <w:gridCol w:w="3788"/>
        <w:gridCol w:w="3788"/>
      </w:tblGrid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заместителю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из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ЦОН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 (Выдача разрешения на устройство, реконструкцию и ремонт</w:t>
      </w:r>
      <w:r>
        <w:br/>
      </w:r>
      <w:r>
        <w:rPr>
          <w:rFonts w:ascii="Times New Roman"/>
          <w:b/>
          <w:i w:val="false"/>
          <w:color w:val="000000"/>
        </w:rPr>
        <w:t>
шлюзов, плотин и других мелиоративных и гидротехнических</w:t>
      </w:r>
      <w:r>
        <w:br/>
      </w:r>
      <w:r>
        <w:rPr>
          <w:rFonts w:ascii="Times New Roman"/>
          <w:b/>
          <w:i w:val="false"/>
          <w:color w:val="000000"/>
        </w:rPr>
        <w:t>
сооружений, совмещенных с автомобильными дорогами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 или расположенных</w:t>
      </w:r>
      <w:r>
        <w:br/>
      </w:r>
      <w:r>
        <w:rPr>
          <w:rFonts w:ascii="Times New Roman"/>
          <w:b/>
          <w:i w:val="false"/>
          <w:color w:val="000000"/>
        </w:rPr>
        <w:t>
выше дорог по уклону местности)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2"/>
        <w:gridCol w:w="3114"/>
        <w:gridCol w:w="2896"/>
        <w:gridCol w:w="2677"/>
        <w:gridCol w:w="2081"/>
      </w:tblGrid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или расширения
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 ЦОН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заместители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орган;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шлюзов, плотин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дорог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ответом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шлюзов,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дорог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уклону местности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шлюзов,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дорог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 ЦОН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шлюзов, плотин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дорог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шлюзов, плотин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дорог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устройство,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реконструкцию и ремонт шлюзов,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плотин и других мелиоративных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гидротехнических сооружений, совмещенных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автомобильными дорогами международного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республиканского значения или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расположенных выше дорог по уклону местности»</w:t>
      </w:r>
    </w:p>
    <w:bookmarkEnd w:id="74"/>
    <w:bookmarkStart w:name="z32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(Выдача разрешения на устройство, реконструкцию и ремонт</w:t>
      </w:r>
      <w:r>
        <w:br/>
      </w:r>
      <w:r>
        <w:rPr>
          <w:rFonts w:ascii="Times New Roman"/>
          <w:b/>
          <w:i w:val="false"/>
          <w:color w:val="000000"/>
        </w:rPr>
        <w:t>
шлюзов, плотин и других мелиоративных и гидротехнических</w:t>
      </w:r>
      <w:r>
        <w:br/>
      </w:r>
      <w:r>
        <w:rPr>
          <w:rFonts w:ascii="Times New Roman"/>
          <w:b/>
          <w:i w:val="false"/>
          <w:color w:val="000000"/>
        </w:rPr>
        <w:t>
сооружений, совмещенных с автомобильными дорогами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 или расположенных</w:t>
      </w:r>
      <w:r>
        <w:br/>
      </w:r>
      <w:r>
        <w:rPr>
          <w:rFonts w:ascii="Times New Roman"/>
          <w:b/>
          <w:i w:val="false"/>
          <w:color w:val="000000"/>
        </w:rPr>
        <w:t>
выше дорог по уклону местности)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203"/>
        <w:gridCol w:w="3203"/>
        <w:gridCol w:w="3204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 оказания государственной услуги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заместители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8773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8646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(Выдача разрешения на устройство, реконструкцию и ремонт</w:t>
      </w:r>
      <w:r>
        <w:br/>
      </w:r>
      <w:r>
        <w:rPr>
          <w:rFonts w:ascii="Times New Roman"/>
          <w:b/>
          <w:i w:val="false"/>
          <w:color w:val="000000"/>
        </w:rPr>
        <w:t>
шлюзов, плотин и других мелиоративных и гидротехнических</w:t>
      </w:r>
      <w:r>
        <w:br/>
      </w:r>
      <w:r>
        <w:rPr>
          <w:rFonts w:ascii="Times New Roman"/>
          <w:b/>
          <w:i w:val="false"/>
          <w:color w:val="000000"/>
        </w:rPr>
        <w:t>
сооружений, совмещенных с автомобильными дорогами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 или расположенных</w:t>
      </w:r>
      <w:r>
        <w:br/>
      </w:r>
      <w:r>
        <w:rPr>
          <w:rFonts w:ascii="Times New Roman"/>
          <w:b/>
          <w:i w:val="false"/>
          <w:color w:val="000000"/>
        </w:rPr>
        <w:t>
выше дорог по уклону местности)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2453"/>
        <w:gridCol w:w="2073"/>
        <w:gridCol w:w="2093"/>
        <w:gridCol w:w="2253"/>
      </w:tblGrid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 оказания государственной услуги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ЦОН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 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6868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2012 года № 718    </w:t>
      </w:r>
    </w:p>
    <w:bookmarkEnd w:id="77"/>
    <w:bookmarkStart w:name="z32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устройство съездов с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 и площадок для</w:t>
      </w:r>
      <w:r>
        <w:br/>
      </w:r>
      <w:r>
        <w:rPr>
          <w:rFonts w:ascii="Times New Roman"/>
          <w:b/>
          <w:i w:val="false"/>
          <w:color w:val="000000"/>
        </w:rPr>
        <w:t>
погрузки и разгрузки грузов»</w:t>
      </w:r>
    </w:p>
    <w:bookmarkEnd w:id="78"/>
    <w:bookmarkStart w:name="z32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9"/>
    <w:bookmarkStart w:name="z3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«Выдача разрешения на устройство съездов с автомобильных дорог международного и республиканского значения и площадок для погрузки и разгрузки грузов»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 также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автомобильными дорогами на территории Республики Казахстан, утвержденных постановлением Правительства Республики Казахстан от 5 сентября 1998 года № 845 «О совершенствовании правового обеспечения дорожного хозяйства»,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устройство съездов с автомобильных дорог международного и республиканского значения и площадок для погрузки и разгрузки грузов», утвержденным постановлением Правительства Республики Казахстан от 16 октября 2012 года № 1315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государственной услуги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и юридическое лицо, которому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(далее – ЦОН)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структурно–функциональные единицы, которые участвуют в процессе оказания государственной услуги (далее – СФЕ) – это ответственные лица заинтересованных органов, информационные системы для их подсистемы.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государственной услуги является выдача технического условия на устройство съездов с автомобильных дорог  международного и республиканского значения и площадок для погрузки и разгрузки грузов,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</w:p>
    <w:bookmarkEnd w:id="80"/>
    <w:bookmarkStart w:name="z33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81"/>
    <w:bookmarkStart w:name="z3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территориальными органами Комитета автомобильных дорог Министерства транспорта и коммуникаций Республики Казахстан (далее – территориальный орган), а также через ЦОН, адреса и графики работ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 момента обращения получателя государственной услуги до выдачи ему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органа, либо его заместители рассматривают заявление о выдаче технического условия на устройство съездов с автомобильных дорог международного и республиканского значения и площадок для погрузки и разгрузки грузов в течение семи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территориального органа, при его отсутствии сотрудник отдела рассматривает предоставленный перечень документов на соответствие предъявляемым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отдела территориального органа подготавливает необходимые документы для выдачи технического условия на устройство съездов с автомобильных дорог республиканского значения и площадок для погрузки и разгрузки грузов, регистрирует в журнале учета и регистрации выдачи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подает заявление в произвольной форме в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проводит регистрацию заявления, инспектор накопительного отдела ЦОНа передает документы в территориальный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территориальные органы фиксируется Сканером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территориального органа проводит регистрацию полученных документов, и передает на рассмотрение  руководителю территориального органа, либо его заместителю;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территориального органа либо его заместитель передает на рассмотрение начальнику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территориального органа рассматривает заявление на соответствие предъявленным требованиям, и передает на исполнение специалисту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территориального органа в течение семи рабочих дней осуществляет рассмотрение представленного из ЦОН заявления, и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 государственной услуги от территориального органа, ЦОН фиксирует поступившие документы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инспектор ЦОН выдает получателю государственной услуги техническое условие или письменный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а также о ходе оказания государственной услуги можно получить в ЦОН и территориальных органах,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включительно, за исключением выходных и праздничных дней, в соответствии с установленным графиком работы территориального органа с перерывом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субботу включительно, за исключением выходных и праздничных дней, в соответствии с установленным графиком работы ЦОН с 9.00 часов до 20.00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в ЦОН осуществляется посредством «окон», на которых указывается фамилия, имя, отчество и должность инспектора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территориальном органе заявление регистрируется в журнале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 для отказа в предоставлении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End w:id="82"/>
    <w:bookmarkStart w:name="z36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3"/>
    <w:bookmarkStart w:name="z37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органа, либо его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 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территориального органа, либо его заместители.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Диаграмма, отражающая взаимосвязь между логической последовательностью действий (в процессе оказания государственной услуги)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Бланки в произвольной форме размещаются на специальной стойке в зале ожидания либо у работника ЦОН, а также на интернет-ресурсе ЦОН: www.con.gov.kz и Министерства транспорта и коммуникаций Республики Казахстан: www.mtc.gov.kz.</w:t>
      </w:r>
    </w:p>
    <w:bookmarkEnd w:id="84"/>
    <w:bookmarkStart w:name="z3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устройство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съездов с автомобильных дорог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площадок для погрузки и разгрузки грузов»</w:t>
      </w:r>
    </w:p>
    <w:bookmarkEnd w:id="85"/>
    <w:bookmarkStart w:name="z38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(Выдача разрешения на устройство съездов с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 и площадок для погрузки и разгрузки</w:t>
      </w:r>
      <w:r>
        <w:br/>
      </w:r>
      <w:r>
        <w:rPr>
          <w:rFonts w:ascii="Times New Roman"/>
          <w:b/>
          <w:i w:val="false"/>
          <w:color w:val="000000"/>
        </w:rPr>
        <w:t>
грузов)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2111"/>
        <w:gridCol w:w="2262"/>
        <w:gridCol w:w="2563"/>
        <w:gridCol w:w="1809"/>
        <w:gridCol w:w="2263"/>
        <w:gridCol w:w="1811"/>
      </w:tblGrid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работ)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СФЕ, ИС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ЦОН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заместителю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8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 (Выдача разрешения на устройство съездов с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 и площадок для погрузки и разгрузки</w:t>
      </w:r>
      <w:r>
        <w:br/>
      </w:r>
      <w:r>
        <w:rPr>
          <w:rFonts w:ascii="Times New Roman"/>
          <w:b/>
          <w:i w:val="false"/>
          <w:color w:val="000000"/>
        </w:rPr>
        <w:t>
грузов)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3411"/>
        <w:gridCol w:w="3788"/>
        <w:gridCol w:w="3788"/>
      </w:tblGrid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заместителю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из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ЦОН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 (Выдача разрешения на устройство съездов с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 и площадок для погрузки и разгрузки</w:t>
      </w:r>
      <w:r>
        <w:br/>
      </w:r>
      <w:r>
        <w:rPr>
          <w:rFonts w:ascii="Times New Roman"/>
          <w:b/>
          <w:i w:val="false"/>
          <w:color w:val="000000"/>
        </w:rPr>
        <w:t>
грузов)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6"/>
        <w:gridCol w:w="3079"/>
        <w:gridCol w:w="2939"/>
        <w:gridCol w:w="2243"/>
        <w:gridCol w:w="2343"/>
      </w:tblGrid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или расширения
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 ЦОН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заместители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орган;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площадок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ответом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разгрузки грузов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площадок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 ЦОН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площадок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площадок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устройство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съездов с автомобильных дорог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 и площадок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погрузки и разгрузки грузов»  </w:t>
      </w:r>
    </w:p>
    <w:bookmarkEnd w:id="89"/>
    <w:bookmarkStart w:name="z38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(Выдача разрешения на устройство съездов с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 и площадок для погрузки и разгрузки</w:t>
      </w:r>
      <w:r>
        <w:br/>
      </w:r>
      <w:r>
        <w:rPr>
          <w:rFonts w:ascii="Times New Roman"/>
          <w:b/>
          <w:i w:val="false"/>
          <w:color w:val="000000"/>
        </w:rPr>
        <w:t>
грузов)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203"/>
        <w:gridCol w:w="3203"/>
        <w:gridCol w:w="3204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 оказания государственной услуги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заместители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8773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8646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(Выдача разрешения на устройство съездов с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 и площадок для погрузки и разгрузки</w:t>
      </w:r>
      <w:r>
        <w:br/>
      </w:r>
      <w:r>
        <w:rPr>
          <w:rFonts w:ascii="Times New Roman"/>
          <w:b/>
          <w:i w:val="false"/>
          <w:color w:val="000000"/>
        </w:rPr>
        <w:t>
грузов)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2453"/>
        <w:gridCol w:w="2073"/>
        <w:gridCol w:w="2093"/>
        <w:gridCol w:w="2253"/>
      </w:tblGrid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 оказания государственной услуги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ЦОН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 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6868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2012 года № 718    </w:t>
      </w:r>
    </w:p>
    <w:bookmarkEnd w:id="92"/>
    <w:bookmarkStart w:name="z38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подъем и понижение железнодорожных путей</w:t>
      </w:r>
      <w:r>
        <w:br/>
      </w:r>
      <w:r>
        <w:rPr>
          <w:rFonts w:ascii="Times New Roman"/>
          <w:b/>
          <w:i w:val="false"/>
          <w:color w:val="000000"/>
        </w:rPr>
        <w:t>
или укладку дополнительного пути при пересечении с</w:t>
      </w:r>
      <w:r>
        <w:br/>
      </w:r>
      <w:r>
        <w:rPr>
          <w:rFonts w:ascii="Times New Roman"/>
          <w:b/>
          <w:i w:val="false"/>
          <w:color w:val="000000"/>
        </w:rPr>
        <w:t>
автомобильными дорогами международного и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значения»</w:t>
      </w:r>
    </w:p>
    <w:bookmarkEnd w:id="93"/>
    <w:bookmarkStart w:name="z38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4"/>
    <w:bookmarkStart w:name="z3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«Выдача разрешения на подъем и понижение железнодорожных путей или укладку дополнительного пути при пересечении с автомобильными дорогами международного и республиканского значения»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 также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автомобильными дорогами на территории Республики Казахстан, утвержденных постановлением Правительства Республики Казахстан от  5 сентября 1998 года № 845 «О совершенствовании правового обеспечения дорожного хозяйства»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подъем и понижение железнодорожных путей или укладку дополнительного пути при пересечении с автомобильными дорогами международного и республиканского значения», утвержденным постановлением Правительства Республики Казахстан от 16 октября 2012 года  № 1315 (далее – cтандарт).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государственной услуги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– физическое и юридическое лицо, которому оказывается государственная услуга;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(далее – ЦОН) - 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структурно–функциональные единицы, которые участвуют в процессе оказания государственной услуги (далее – СФЕ) – это ответственные лица заинтересованных органов, информационные системы для их подсистемы.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государственной услуги является выдача технического условия на подъем и понижение железнодорожных путей или укладку дополнительного пути при пересечении с автомобильными дорогами международного и республиканского значения (далее – техническое условие) 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</w:p>
    <w:bookmarkEnd w:id="95"/>
    <w:bookmarkStart w:name="z39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оказаниию государственной услуги</w:t>
      </w:r>
    </w:p>
    <w:bookmarkEnd w:id="96"/>
    <w:bookmarkStart w:name="z3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областными департаментами Комитета автомобильных дорог Министерства транспорта и коммуникаций Республики Казахстан (далее – территориальный орган), а также через ЦОН, адреса и графики работ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 момента обращения получателя государственной услуги до выдачи ему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органа, либо его заместители рассматривают заявление о выдаче  технического условия на подъем и понижение железнодорожных путей или укладку дополнительного пути при пересечении с автомобильными дорогами международного и республиканского значения в течение семи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территориального органа, при его отсутствии специалист отдела рассматривает предоставленный перечень документов на соответствие предъявляемым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отдела территориального органа подготавливает необходимые документы для выдачи технического условия на подъем и понижение железнодорожных путей или укладку дополнительного пути при пересечении с автомобильными дорогами международного и республиканского значения, регистрирует в журнале учета и регистрации выдачи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произвольной форме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 проводит регистрацию заявления, инспектор накопительного отдела ЦОН передает документы в территориальный орган. Факт отправки пакета документов из ЦОН в территориальные органы фиксируется Сканером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территориального органа проводит регистрацию полученных документов, и передает на рассмотрение руководителю территориального органа, либо его заместителю;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территориального органа либо его заместитель передает на рассмотрение начальнику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территориального органа рассматривает заявление на соответствие предъявленным требованиям, и передает на исполнение специалисту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территориального органа в течение семи рабочих дней осуществляет рассмотрение представленного из ЦОН заявления, и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 государственной услуги от территориального органа, ЦОН фиксирует поступившие документы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инспектор ЦОН выдает получателю государственной услуги техническое условие или письменный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а также о ходе оказания государственной услуги можно получить в ЦОН и территориальных органах,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включительно, за исключением выходных и праздничных дней, в соответствии с установленным графиком работы территориального органа с перерывом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 с понедельника по субботу включительно, за исключением выходных и праздничных дней, в соответствии с установленным графиком работы ЦОН с 9.00 часов до 20.00 часов без перерыва на обед.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в ЦОН осуществляется посредством «окон», на которых указывается фамилия, имя, отчество и должность инспектора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территориальном органе заявление регистрируется в журнале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 для отказа в предоставлении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Требования к информационной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End w:id="97"/>
    <w:bookmarkStart w:name="z43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8"/>
    <w:bookmarkStart w:name="z4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 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органа, либо его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  отдела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территориального органа, либо его заместители.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Диаграмма, отражающая взаимосвязь между логической последовательностью действий (в процессе оказания государственной услуги)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Бланки в произвольной форме размещаются на специальной стойке в зале ожидания либо у работника ЦОН, а также на интернет-ресурсе ЦОН: www.con.gov.kz и Министерства транспорта и коммуникаций Республики Казахстан: www.mtc.gov.kz.</w:t>
      </w:r>
    </w:p>
    <w:bookmarkEnd w:id="99"/>
    <w:bookmarkStart w:name="z4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подъем и понижение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железнодорожных путей или укладку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пути при пересечении с автомобильными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дорогами международного и республиканского значения»</w:t>
      </w:r>
    </w:p>
    <w:bookmarkEnd w:id="100"/>
    <w:bookmarkStart w:name="z44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(Выдача разрешения на подъем и понижение железнодорожных путей</w:t>
      </w:r>
      <w:r>
        <w:br/>
      </w:r>
      <w:r>
        <w:rPr>
          <w:rFonts w:ascii="Times New Roman"/>
          <w:b/>
          <w:i w:val="false"/>
          <w:color w:val="000000"/>
        </w:rPr>
        <w:t>
или укладку дополнительного пути при пересечении с</w:t>
      </w:r>
      <w:r>
        <w:br/>
      </w:r>
      <w:r>
        <w:rPr>
          <w:rFonts w:ascii="Times New Roman"/>
          <w:b/>
          <w:i w:val="false"/>
          <w:color w:val="000000"/>
        </w:rPr>
        <w:t>
автомобильными дорогами международного и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2111"/>
        <w:gridCol w:w="2262"/>
        <w:gridCol w:w="2563"/>
        <w:gridCol w:w="1809"/>
        <w:gridCol w:w="2263"/>
        <w:gridCol w:w="1811"/>
      </w:tblGrid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работ)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СФЕ, ИС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ЦОН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заместителю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44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 (Выдача разрешения на подъем и понижение железнодорожных путей</w:t>
      </w:r>
      <w:r>
        <w:br/>
      </w:r>
      <w:r>
        <w:rPr>
          <w:rFonts w:ascii="Times New Roman"/>
          <w:b/>
          <w:i w:val="false"/>
          <w:color w:val="000000"/>
        </w:rPr>
        <w:t>
или укладку дополнительного пути при пересечении с</w:t>
      </w:r>
      <w:r>
        <w:br/>
      </w:r>
      <w:r>
        <w:rPr>
          <w:rFonts w:ascii="Times New Roman"/>
          <w:b/>
          <w:i w:val="false"/>
          <w:color w:val="000000"/>
        </w:rPr>
        <w:t>
автомобильными дорогами международного и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3411"/>
        <w:gridCol w:w="3788"/>
        <w:gridCol w:w="3788"/>
      </w:tblGrid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заместителю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из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ЦОН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 (Выдача разрешения на подъем и понижение железнодорожных путей</w:t>
      </w:r>
      <w:r>
        <w:br/>
      </w:r>
      <w:r>
        <w:rPr>
          <w:rFonts w:ascii="Times New Roman"/>
          <w:b/>
          <w:i w:val="false"/>
          <w:color w:val="000000"/>
        </w:rPr>
        <w:t>
или укладку дополнительного пути при пересечении с</w:t>
      </w:r>
      <w:r>
        <w:br/>
      </w:r>
      <w:r>
        <w:rPr>
          <w:rFonts w:ascii="Times New Roman"/>
          <w:b/>
          <w:i w:val="false"/>
          <w:color w:val="000000"/>
        </w:rPr>
        <w:t>
автомобильными дорогами международного и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2926"/>
        <w:gridCol w:w="2907"/>
        <w:gridCol w:w="2986"/>
        <w:gridCol w:w="2670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или расширения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ЦОН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заместители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орган;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путей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пути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предоставленного перечня документов на соответствие предъявляемым требованиям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сотрудником в течение пяти рабочих дней со дня поступления заявления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ответом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путей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пути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дорогами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 ЦОН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путей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пути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путей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пути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подъем и понижение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железнодорожных путей или укладку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пути при пересечении с автомобильными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дорогами международного и республиканского значения»</w:t>
      </w:r>
    </w:p>
    <w:bookmarkEnd w:id="104"/>
    <w:bookmarkStart w:name="z44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(Выдача разрешения на подъем и понижение железнодорожных путей</w:t>
      </w:r>
      <w:r>
        <w:br/>
      </w:r>
      <w:r>
        <w:rPr>
          <w:rFonts w:ascii="Times New Roman"/>
          <w:b/>
          <w:i w:val="false"/>
          <w:color w:val="000000"/>
        </w:rPr>
        <w:t>
или укладку дополнительного пути при пересечении с</w:t>
      </w:r>
      <w:r>
        <w:br/>
      </w:r>
      <w:r>
        <w:rPr>
          <w:rFonts w:ascii="Times New Roman"/>
          <w:b/>
          <w:i w:val="false"/>
          <w:color w:val="000000"/>
        </w:rPr>
        <w:t>
автомобильными дорогами международного и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203"/>
        <w:gridCol w:w="3203"/>
        <w:gridCol w:w="3204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 оказания государственной услуги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заместители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органа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8773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8646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(Выдача разрешения на подъем и понижение железнодорожных путей</w:t>
      </w:r>
      <w:r>
        <w:br/>
      </w:r>
      <w:r>
        <w:rPr>
          <w:rFonts w:ascii="Times New Roman"/>
          <w:b/>
          <w:i w:val="false"/>
          <w:color w:val="000000"/>
        </w:rPr>
        <w:t>
или укладку дополнительного пути при пересечении с</w:t>
      </w:r>
      <w:r>
        <w:br/>
      </w:r>
      <w:r>
        <w:rPr>
          <w:rFonts w:ascii="Times New Roman"/>
          <w:b/>
          <w:i w:val="false"/>
          <w:color w:val="000000"/>
        </w:rPr>
        <w:t>
автомобильными дорогами международного и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2453"/>
        <w:gridCol w:w="2073"/>
        <w:gridCol w:w="2093"/>
        <w:gridCol w:w="2253"/>
      </w:tblGrid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 оказания государственной услуги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ЦОН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 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либо 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6868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