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6fd7" w14:textId="5e66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государственного бюджета, деньги от реализации, которых остаются в их распоряжении"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ноября 2012 года № 492. Зарегистрирован в Министерстве юстиции Республики Казахстан 23 ноября 2012 года № 8091. Утратил силу приказом Министра финансов Республики Казахстан от 22 мая 2025 года № 245.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22.05.2025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средств государственного бюджета, деньги от реализации, которых остаются в их распоряжении" (зарегистрированный в Реестре государственной регистрации нормативных правовых актов за № 5702)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 (работ, услуг) государственных учреждений, содержащихся за счет средств государственного бюджета, деньги от реализации, которых остаются в их распоряжении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бюджетных процедур Министерства финансов Республики Казахстан (Калиева А.Н.)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2012 года №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мая 2009 года № 215 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перечня товаров (работ, услуг)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учреждений, содержащихся за счет республиканского или местного</w:t>
      </w:r>
      <w:r>
        <w:br/>
      </w:r>
      <w:r>
        <w:rPr>
          <w:rFonts w:ascii="Times New Roman"/>
          <w:b/>
          <w:i w:val="false"/>
          <w:color w:val="000000"/>
        </w:rPr>
        <w:t>бюджета, деньги от реализации которых остаются в их распоряжении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бюджета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Услуги, предоставляемые государственными учреждениями в сфере образования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склонностей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спорта,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инвентаря,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для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учебно-опытном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покрытие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улучшению питания,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расширение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поощрение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отдельным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незащищенным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слоям учащихся;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питание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продленным днем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продленного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школ-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(заработная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учащимися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школьных вечеров;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текущий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школ, учебных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пришкольного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устройство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отличившихся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полезном труде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покрытие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арбитров (судей)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 процесса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дополнительным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оплата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оплата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установление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доплат, надбавок,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премий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 (в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мягкого)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оплату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целей, оплата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оплата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 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капитальный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оплата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лагерей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расходы,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затраты,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учебно-опытных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участков,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на оплату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работников,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этой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командиро-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вочные 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121, 122, 131,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132, 135, 136,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141, 142, 144,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149, 151, 152,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153, 154, 156,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159, 161, 162,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169, 324, 414,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 419, 421).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июля 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 денег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услуг)".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отпуск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энергоуста-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новками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225 261 261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мастерских,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учебно-опытных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024 024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летнего отдыха,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углубленного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обучающимися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 наук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предметам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(дисциплинам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циклам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отдельными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обучающимися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предметам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(дисциплинам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циклам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 учебного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выделенного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учебному плану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программам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(переподготовке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повышению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высшим 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фессиональным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Услуги, предоставляемые государственными учреждениями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сфере особо охраняемых природных территорий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пользовании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 природными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комплексами 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туристских троп,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площадок, бивачных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полян, стоянок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кемпингов,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палаточных лагерей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мест для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гостиниц, мотелей,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туристских баз,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культурно-бытового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для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размещению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электропередач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туристского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(спортивной) охоты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рыболовства;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кино-, видео-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фотосъемки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изучении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заповедного фонда,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наследия, музеев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природы и живых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очистке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благоустройству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благоустройству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осуществлению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рубок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рубок,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полученной от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побочных лесных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защитных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 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рыбопосадочного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услуг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заключаемым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платы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символики 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производству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печатной и другой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сохранение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охрану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лесах, 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рубки;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очистку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охраной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оплату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внештатных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рубок,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6-1) оплату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(услуг)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юридических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(услуги),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уборкой ликвидной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захламленности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(ветровальных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буреломных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образовавшейся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связи,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лесозащитного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лесокультурного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семян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посадочного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строительство,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 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подготовку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поощрение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организацию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музеев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развитие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14)совершенство-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рекламной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экологическую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предупреж-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(112, 113, 121,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122, 123, 131,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135, 136, 141,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142, 143, 144,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149, 151, 152,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153, 154, 156,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159, 161, 165,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169, 413, 414,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416, 417, 419,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 431).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июля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"Об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риях",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586 "Об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расхо-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 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средств".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огра-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ниченной хозяйст-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деятель-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от: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производства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сувенирной 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изделий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промыслов;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от рубок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прочих рубок,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пере-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работки получен-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от 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побочного лес-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пользования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продукции 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выращивания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посадочного мате-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риала для озеле-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населенных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доходов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това-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ограниченной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защитных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озеленительных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насаждений вне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охраняемых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терри-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выращивания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рыбопосадочного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производства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услуг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 о сов-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местной деятель-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заключае-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мым с физическими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юридическими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лицами в турист-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ских, рекреа-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и ограни-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ченных хозяйст-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целях.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исполь-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зование символики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охраняемых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произ-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печатной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другой тиражи-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рованной продук-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Добровольные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взносы и пожерт-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вования физичес-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и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Услуги, предоставляемые государственными 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сфере лесного хозяйства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3  3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практик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подготовка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поощрение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(112, 113, 121,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122, 131, 135,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136, 141, 142,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143, 144, 149,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151, 152, 153,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154, 159, 161,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165, 169, 413,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414, 416, 417,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419, 421, 431,)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июля 2003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постано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 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586 "Об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учреждения-ми в сферах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и расходо-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средств".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 счет: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выращивания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 сбора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семян,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озеленительных,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плантационных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насаждений,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полученной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рубок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рубок,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топливом,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побочных лесных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населению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перевозке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 в пределах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лесных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на участках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заключенным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лесопользователем.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проектно-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охраны, защиты,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лесным фондом,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оплату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внештатных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рубок,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связи,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лесозащитного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лесокультурного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строитель-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объектов,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лесного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подготовку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поощрение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лесного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(112, 113, 121,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122, 131, 135,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136, 141, 142,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143, 144, 149,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151, 152, 153,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154, 159, 161,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165, 169, 413,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414, 416, 417,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 431, 421).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Услуги, предоставляемые государственными библиотеками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копий со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носителей,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оплата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оплату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 оплату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оплату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коллекций и баз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книжного фонда,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пособий,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наглядных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(заявкам)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юридических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(заявкам)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юриди-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(литературные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конкурсы, дни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изготовление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тиражирование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авторефератов,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читательских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билетов, листков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гребешковый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реализация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библиотек, копий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звукозаписей,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видеофильмов,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ремонт,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 книг,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фото-,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кино-, видео-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съемка, микроко-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реставрация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(131, 135, 144,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149, 151, 152,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153, 156, 159,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 414, 419,).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культуре"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 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555 "Об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музеями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музеями-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услуг)".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рукописей, ценных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 и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переводческие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рукописей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книг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оператором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поиск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видеосъемки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пособий,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Услуги, предоставляемые государственными музеями и музеями-заповедниками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копий со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носителей,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оплата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привлекаемых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платных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оплату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 оплату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оплату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аренда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пособий,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наглядных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заказам (заявкам)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(131, 135, 144,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149, 151, 152,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153, 154, 156,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159, 414, 416,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 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555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платных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музеями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музеями-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ведниками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услуг)".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видеосъемок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литературы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пособий,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изданных музеями-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Услуги, предоставляемые государственными учреждениями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сортоиспытания сельскохозяйственных растений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растений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сельскохозяйст-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работ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сортоиспытатель-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станциях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техники,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базы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растений;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оплату услуг,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внештатных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растений;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семян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посадочного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сортов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растений,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запасных частей,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связи,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труда,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гигиены,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предметов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текущих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оплату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почтовой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связи,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 админи-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стративных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обследованию почв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поверке весового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специализиро-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изданий, научной,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генофонду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издание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подготовку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внедрение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растений;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 сельско-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 (дни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поля, семинары,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 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командировоч-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учреждений,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за пределы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поощрение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(112, 121, 122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123, 131, 135,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136, 144, 149,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151, 152, 153,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154, 156, 159,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161, 162, 169,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413, 414, 416,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 421).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июля 1999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"Об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достижений",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 2003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"О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 2010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492 "Об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сорто-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 денежных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платных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сортоиспытания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растении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сортовой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агротехнике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растений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преддипломных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 высших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средних учебных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платных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аттесто-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ванным субъектам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семеноводства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сортовых 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элитных семян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последующих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Услуги, предоставляемые государственными учреждениями Вооруженных Сил,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специализирующимися в области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оплата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спорту, покрытие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содержание,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вочной работы,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хозяйственные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покрытие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оплате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судей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служебные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улучшение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оплата аренды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соревнователь-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процесса 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приобре-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тение, пошив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предметов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форменного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оплату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 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оплату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призы,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подарки, грамоты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денежные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призерам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взносы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фармаколо-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113,121, 122,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131, 135, 136,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141, 142, 144,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149, 151, 152,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153, 154, 156,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159, 161, 162,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169, 324, 341,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 416,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обороне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Вооружен-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Силах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 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525 "Об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рующимися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 денег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услуг)".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Вооруженным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перехода в иные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