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d48590" w14:textId="0d4859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Инструкции по оснащению помещения для голосования на избирательном участке, пункта для голосования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Центральной избирательной комиссии Республики Казахстан от 23 октября 2012 года № 21/183. Зарегистрировано в Министерстве юстиции Республики Казахстан 21 ноября 2012 года № 8089.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Конституционного закона Республики Казахстан от 28 сентября 1995 года "О выборах в Республике Казахстан" Центральная избирательная комиссия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постановления Центральной избирательной комиссии РК от 13.02.2015 </w:t>
      </w:r>
      <w:r>
        <w:rPr>
          <w:rFonts w:ascii="Times New Roman"/>
          <w:b w:val="false"/>
          <w:i w:val="false"/>
          <w:color w:val="000000"/>
          <w:sz w:val="28"/>
        </w:rPr>
        <w:t>№ 2/255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Инструкцию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оснащению помещения для голосования на избирательном участке, пункта для голосования.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Юридическому отделу аппарата Центральной избирательной комиссии Республики Казахстан обеспечить государственную регистрацию настоящего постановления в Министерстве юстиции Республики Казахстан.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Турганкулов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Секретарь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Мельдешов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Центральной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избирательной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октября 2012 года № 21/183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по оснащению помещения для голосования на избирательном участке, пункта для голосования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Инструкция в редакции постановления Центральной избирательной комиссии РК от 25.08.2018 </w:t>
      </w:r>
      <w:r>
        <w:rPr>
          <w:rFonts w:ascii="Times New Roman"/>
          <w:b w:val="false"/>
          <w:i w:val="false"/>
          <w:color w:val="ff0000"/>
          <w:sz w:val="28"/>
        </w:rPr>
        <w:t>№ 12/199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Глава 1.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Общие положения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Инструкция по оснащению помещения для голосования на избирательном участке, пункта для голосования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16-8)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и </w:t>
      </w:r>
      <w:r>
        <w:rPr>
          <w:rFonts w:ascii="Times New Roman"/>
          <w:b w:val="false"/>
          <w:i w:val="false"/>
          <w:color w:val="000000"/>
          <w:sz w:val="28"/>
        </w:rPr>
        <w:t>пунктом 1-1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39 Конституционного закона Республики Казахстан от 28 сентября 1995 года "О выборах в Республике Казахстан" (далее – Конституционный закон) и детализирует оснащение помещений для голосования на избирательном участке, пункта для голосования.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Глава 2.Оснащение помещения для голосования на избирательном участке, пункта для голосования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здании, где размещается избирательный участок, пункт для голосования, вывешиваются указатели местонахождения помещения для голосования с указанием номера избирательного участка. 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одном здании размещены несколько избирательных участков, вывешиваются указатели с номерами всех избирательных участков.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помещении (пункте) для голосования в специально отведенном видном месте размещается Государственный Герб Республики Казахстан, с левой стороны от него устанавливается Государственный Флаг Республики Казахстан.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помещении (пункте) для голосования устанавливаются: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оборудованные кабины для тайного голосования, с наличием в них стола или подставки, ручек;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стационарная избирательная урна (предназначена для голосования в помещении (пункте); 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переносные избирательные урны (две штуки) с ручками для переноса (предназначена для голосования вне помещения);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телефонный аппарат;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настольная лампа, часы;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сейф или металлический шкаф;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калькулятор;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копировальный аппарат;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столы и стулья для членов избирательной комиссии;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стулья для наблюдателей, доверенных лиц и представителей средств массовой информации;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не менее двух компьютеров (процессор с оперативной памятью не менее 2 Гб, операционная система для персональных компьютеров и рабочих станций с установленными офисными, антивирусными программами и программами для чтения и печати документов в формате pdf), один из которых предназначен для лиц с инвалидностью.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постановлением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Стационарная избирательная урна представляет собой ящик из прозрачного материала (оргстекло) толщиной не менее 0,5 сантиметров, высотой 90 сантиметров, шириной 50x50 сантиметров, верхняя крышка с прорезью для опускания бюллетеней для голосования (по центру) - длиной 15 сантиметров, шириной 0,5 сантиметров, ящик и крышка, приспособленные для опечатывания или опломбирования.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Переносная избирательная урна с ручками для переноса представляет собой ящик из прозрачного материала (оргстекло) толщиной не менее 0,5 сантиметров, высотой 40 сантиметров, шириной 30x30 сантиметров, верхняя крышка с прорезью для опускания бюллетеней для голосования (по центру) - длиной 15 сантиметров, шириной 0,5 сантиметров, ящик и крышка, приспособленные для опечатывания или опломбирования.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лицевой части избирательных урн размещается изображение Государственного Герба Республики Казахстан диаметром 23 сантиметров.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Информационные стенды, располагаются с учетом доступности и удобства для избирателей, с содержанием следующей информации: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состав избирательной комиссии; 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адреса и номера телефонов вышестоящих избирательных комиссий, судов, органов прокуратуры, правоохранительных органов; 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образцы избирательных бюллетеней для голосования;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информация о кандидатах, политических партиях, выдвинувших партийные списки, в едином формате и стандартным набором сведений, установленных Центральной избирательной комиссии Республики Казахстан в соответствии с пунктом 6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закона;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правила поведения в помещении (пункте) для голосования, установленные соответствующей избирательной комиссией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39 Конституционного закона;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протокола избирательной комиссии о результатах голосования (после подведения итогов).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изменением, внесенным постановлением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помещении (пункте) для голосования определяются места выдачи избирательных бюллетеней и устанавливаются кабины для тайного голосования, стационарная урна для голосования таким образом, чтобы голосующие проходили к урне через кабины для тайного голосования, а членам избирательной комиссии, наблюдателям, доверенным лицам и представителям средств массовой информации была обеспечена возможность наблюдать за избирательной урной, входом и выходом из кабин для тайного голосования.</w:t>
      </w:r>
    </w:p>
    <w:bookmarkEnd w:id="33"/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помещениях (пунктах) для голосования, на период проведения выборов обеспечивается хранение избирательной документации, оборудования и иных материалов.</w:t>
      </w:r>
    </w:p>
    <w:bookmarkEnd w:id="34"/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местах расположения членов избирательных комиссий устанавливаются надписи: "Председатель", "Заместитель председателя", "Секретарь", а также указатели с буквами алфавита или наименованиями улиц и номерами домов.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помещении (пункте) для голосования также находится: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печать избирательной комиссии;</w:t>
      </w:r>
    </w:p>
    <w:bookmarkEnd w:id="37"/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журнал регистрации входящей и исходящей корреспонденции, журнал регистрации наблюдателей и представителей средств массовой информации;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Конституционный 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выборах в Республике Казахстан" от 28 сентября 1995 года, а также иные информационно-методические материалы;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приспособления для опечатывания или опломбирования урн для голосования, избирательной документации, пломбы;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канцелярские принадлежности (пакеты, конверты, мешки, канцелярский клей, ножницы, упаковочная бумага, писчая бумага, линейки, ручки с синей пастой, карандаши, шпагат, дырокол, степлер, антистеплер, скобы для степлера и иные принадлежности).</w:t>
      </w:r>
    </w:p>
    <w:bookmarkEnd w:id="41"/>
    <w:bookmarkStart w:name="z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Глава 3.Особенности оснащения помещения для голосования для граждан с ограниченными возможностями</w:t>
      </w:r>
    </w:p>
    <w:bookmarkEnd w:id="42"/>
    <w:bookmarkStart w:name="z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входе в здание, где располагаются помещения (пункты) для голосования необходимо предусматривать поручни, настилы, пандусы, а также другие необходимые приспособления (допускаются временные).</w:t>
      </w:r>
    </w:p>
    <w:bookmarkEnd w:id="43"/>
    <w:bookmarkStart w:name="z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Помещения (пункты) для голосования обеспечиваются максимальной доступностью для лиц с инвалидностью, размещаются на первых этажах или имеют подъемные механизмы для перемещения на другие этажи.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помещениях (пунктах) для голосования необходимо предусмотреть: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различные тактильные указатели (по возможности);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кабину(ы) для тайного голосования, с учетом доступа избирателей с нарушениями функций опорно-двигательного аппарата, в том числе пользующихся креслами-колясками;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специально оборудованное место (уголок) для лиц с инвалидностью, содержащее: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компьютер с монитором (диагональю не менее 54 сантиметров) в котором должна находиться информация, указанная в пункте 6 настоящей Инструкции, в адаптированном для лиц с инвалидностью формате;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наушники;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дополнительное освещение, лупы.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Местными исполнительными органами могут быть созданы специальные избирательные участки для голосования для лиц с инвалидностью, в соответствии с требованиями настоящей Инструкции.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постановления Центральной избирательной комиссии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23/37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