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6809d" w14:textId="5f680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1 апреля 2010 года № 141 "Некоторые вопросы Единой бюджетной классификации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11 октября 2012 года № 457. Зарегистрирован в Министерстве юстиции Республики Казахстан 30 октября 2012 года № 8049. Утратил силу приказом Министра экономики и бюджетного планирования Республики Казахстан от 13 марта 2013 года № 71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экономики и бюджетного планирования РК от 13.03.2013 </w:t>
      </w:r>
      <w:r>
        <w:rPr>
          <w:rFonts w:ascii="Times New Roman"/>
          <w:b w:val="false"/>
          <w:i w:val="false"/>
          <w:color w:val="ff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со дня его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 апреля 2010 года № 141 «Некоторые вопросы Единой бюджетной классификации Республики Казахстан» (зарегистрирован в Реестре государственной регистрации нормативных правовых актов за № 6148),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экономическую классификацию расходов бюджета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структуру специфики экономической классификации расходов бюджета Республики Казахстан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бюджетных процедур (А.Н. Калиева) обеспечить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 1 января 2013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Б. Жамишев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  11 октября 2012 года № 457   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Экономическая классификация расходов бюджета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8"/>
        <w:gridCol w:w="762"/>
        <w:gridCol w:w="921"/>
        <w:gridCol w:w="921"/>
        <w:gridCol w:w="9158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</w:tr>
      <w:tr>
        <w:trPr>
          <w:trHeight w:val="48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3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Специфика</w:t>
            </w:r>
          </w:p>
        </w:tc>
      </w:tr>
      <w:tr>
        <w:trPr>
          <w:trHeight w:val="3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9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Текущие затраты</w:t>
            </w:r>
          </w:p>
        </w:tc>
      </w:tr>
      <w:tr>
        <w:trPr>
          <w:trHeight w:val="3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 на товары и услуги</w:t>
            </w:r>
          </w:p>
        </w:tc>
      </w:tr>
      <w:tr>
        <w:trPr>
          <w:trHeight w:val="34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Заработная плата</w:t>
            </w:r>
          </w:p>
        </w:tc>
      </w:tr>
      <w:tr>
        <w:trPr>
          <w:trHeight w:val="34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</w:t>
            </w:r>
          </w:p>
        </w:tc>
      </w:tr>
      <w:tr>
        <w:trPr>
          <w:trHeight w:val="34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денежные выплаты</w:t>
            </w:r>
          </w:p>
        </w:tc>
      </w:tr>
      <w:tr>
        <w:trPr>
          <w:trHeight w:val="37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Компенсационные выплаты </w:t>
            </w:r>
          </w:p>
        </w:tc>
      </w:tr>
      <w:tr>
        <w:trPr>
          <w:trHeight w:val="72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 установленные обязательные пенсионные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взносы </w:t>
            </w:r>
          </w:p>
        </w:tc>
      </w:tr>
      <w:tr>
        <w:trPr>
          <w:trHeight w:val="39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Взносы работодателей</w:t>
            </w:r>
          </w:p>
        </w:tc>
      </w:tr>
      <w:tr>
        <w:trPr>
          <w:trHeight w:val="36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</w:tr>
      <w:tr>
        <w:trPr>
          <w:trHeight w:val="6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отчисления в Государственный фонд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страхования</w:t>
            </w:r>
          </w:p>
        </w:tc>
      </w:tr>
      <w:tr>
        <w:trPr>
          <w:trHeight w:val="34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Взносы на обязательное страхование</w:t>
            </w:r>
          </w:p>
        </w:tc>
      </w:tr>
      <w:tr>
        <w:trPr>
          <w:trHeight w:val="36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заработной платы отдельным категориям граждан и отчисления взносов в соответствии с законодательными актами Республики Казахстан</w:t>
            </w:r>
          </w:p>
        </w:tc>
      </w:tr>
      <w:tr>
        <w:trPr>
          <w:trHeight w:val="42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технического персонала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патронатных воспитателей</w:t>
            </w:r>
          </w:p>
        </w:tc>
      </w:tr>
      <w:tr>
        <w:trPr>
          <w:trHeight w:val="75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средней заработной платы депутатам маслихата по их основному месту работы</w:t>
            </w:r>
          </w:p>
        </w:tc>
      </w:tr>
      <w:tr>
        <w:trPr>
          <w:trHeight w:val="40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вознаграждений присяжным заседателям</w:t>
            </w:r>
          </w:p>
        </w:tc>
      </w:tr>
      <w:tr>
        <w:trPr>
          <w:trHeight w:val="34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Взносы работодателей по техническому персоналу</w:t>
            </w:r>
          </w:p>
        </w:tc>
      </w:tr>
      <w:tr>
        <w:trPr>
          <w:trHeight w:val="51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Командировки и служебные разъезды внутри страны технического персонала</w:t>
            </w:r>
          </w:p>
        </w:tc>
      </w:tr>
      <w:tr>
        <w:trPr>
          <w:trHeight w:val="3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Командировочные расходы присяжных заседателей</w:t>
            </w:r>
          </w:p>
        </w:tc>
      </w:tr>
      <w:tr>
        <w:trPr>
          <w:trHeight w:val="43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запасов</w:t>
            </w:r>
          </w:p>
        </w:tc>
      </w:tr>
      <w:tr>
        <w:trPr>
          <w:trHeight w:val="37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продуктов питания</w:t>
            </w:r>
          </w:p>
        </w:tc>
      </w:tr>
      <w:tr>
        <w:trPr>
          <w:trHeight w:val="45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медикаментов и прочих средств медицинского назначения</w:t>
            </w:r>
          </w:p>
        </w:tc>
      </w:tr>
      <w:tr>
        <w:trPr>
          <w:trHeight w:val="49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Приобретение, пошив и ремонт предметов вещевого имущества и другого форменного и специального обмундирования</w:t>
            </w:r>
          </w:p>
        </w:tc>
      </w:tr>
      <w:tr>
        <w:trPr>
          <w:trHeight w:val="40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топлива, горюче-смазочных материалов</w:t>
            </w:r>
          </w:p>
        </w:tc>
      </w:tr>
      <w:tr>
        <w:trPr>
          <w:trHeight w:val="42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прочих запасов</w:t>
            </w:r>
          </w:p>
        </w:tc>
      </w:tr>
      <w:tr>
        <w:trPr>
          <w:trHeight w:val="40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услуг и работ</w:t>
            </w:r>
          </w:p>
        </w:tc>
      </w:tr>
      <w:tr>
        <w:trPr>
          <w:trHeight w:val="28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коммунальных услуг</w:t>
            </w:r>
          </w:p>
        </w:tc>
      </w:tr>
      <w:tr>
        <w:trPr>
          <w:trHeight w:val="36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связи</w:t>
            </w:r>
          </w:p>
        </w:tc>
      </w:tr>
      <w:tr>
        <w:trPr>
          <w:trHeight w:val="27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транспортных услуг</w:t>
            </w:r>
          </w:p>
        </w:tc>
      </w:tr>
      <w:tr>
        <w:trPr>
          <w:trHeight w:val="37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аренды за помещение</w:t>
            </w:r>
          </w:p>
        </w:tc>
      </w:tr>
      <w:tr>
        <w:trPr>
          <w:trHeight w:val="55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в рамках государственного социального заказа</w:t>
            </w:r>
          </w:p>
        </w:tc>
      </w:tr>
      <w:tr>
        <w:trPr>
          <w:trHeight w:val="43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консалтинговых услуг и исследований</w:t>
            </w:r>
          </w:p>
        </w:tc>
      </w:tr>
      <w:tr>
        <w:trPr>
          <w:trHeight w:val="27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прочих услуг и работ</w:t>
            </w:r>
          </w:p>
        </w:tc>
      </w:tr>
      <w:tr>
        <w:trPr>
          <w:trHeight w:val="37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текущие затраты</w:t>
            </w:r>
          </w:p>
        </w:tc>
      </w:tr>
      <w:tr>
        <w:trPr>
          <w:trHeight w:val="27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Командировки и служебные разъезды внутри страны</w:t>
            </w:r>
          </w:p>
        </w:tc>
      </w:tr>
      <w:tr>
        <w:trPr>
          <w:trHeight w:val="34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Командировки и служебные разъезды за пределы страны</w:t>
            </w:r>
          </w:p>
        </w:tc>
      </w:tr>
      <w:tr>
        <w:trPr>
          <w:trHeight w:val="51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Фонда всеобщего обязательного среднего образования</w:t>
            </w:r>
          </w:p>
        </w:tc>
      </w:tr>
      <w:tr>
        <w:trPr>
          <w:trHeight w:val="3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обучения стипендиатов за рубежом</w:t>
            </w:r>
          </w:p>
        </w:tc>
      </w:tr>
      <w:tr>
        <w:trPr>
          <w:trHeight w:val="51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исполнительных документов, судебных актов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Целевой вклад</w:t>
            </w:r>
          </w:p>
        </w:tc>
      </w:tr>
      <w:tr>
        <w:trPr>
          <w:trHeight w:val="39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затраты</w:t>
            </w:r>
          </w:p>
        </w:tc>
      </w:tr>
      <w:tr>
        <w:trPr>
          <w:trHeight w:val="27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текущие затраты</w:t>
            </w:r>
          </w:p>
        </w:tc>
      </w:tr>
      <w:tr>
        <w:trPr>
          <w:trHeight w:val="37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вознаграждений</w:t>
            </w:r>
          </w:p>
        </w:tc>
      </w:tr>
      <w:tr>
        <w:trPr>
          <w:trHeight w:val="27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вознаграждений по внутренним займам</w:t>
            </w:r>
          </w:p>
        </w:tc>
      </w:tr>
      <w:tr>
        <w:trPr>
          <w:trHeight w:val="6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вознаграждений по внутренним займам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Республики Казахстан</w:t>
            </w:r>
          </w:p>
        </w:tc>
      </w:tr>
      <w:tr>
        <w:trPr>
          <w:trHeight w:val="100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вознаграждений по займам, полученным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вышестоящего бюджета местными исполнительными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</w:t>
            </w:r>
          </w:p>
        </w:tc>
      </w:tr>
      <w:tr>
        <w:trPr>
          <w:trHeight w:val="39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вознаграждений по внешним займам</w:t>
            </w:r>
          </w:p>
        </w:tc>
      </w:tr>
      <w:tr>
        <w:trPr>
          <w:trHeight w:val="55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вознаграждений по внешним займам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Республики Казахстан</w:t>
            </w:r>
          </w:p>
        </w:tc>
      </w:tr>
      <w:tr>
        <w:trPr>
          <w:trHeight w:val="39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 трансферты</w:t>
            </w:r>
          </w:p>
        </w:tc>
      </w:tr>
      <w:tr>
        <w:trPr>
          <w:trHeight w:val="34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 трансферты юридическим лицам</w:t>
            </w:r>
          </w:p>
        </w:tc>
      </w:tr>
      <w:tr>
        <w:trPr>
          <w:trHeight w:val="6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Субсидии юридическим лицам, в том числе крестьянским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(фермерским) хозяйствам </w:t>
            </w:r>
          </w:p>
        </w:tc>
      </w:tr>
      <w:tr>
        <w:trPr>
          <w:trHeight w:val="3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физическим лицам</w:t>
            </w:r>
          </w:p>
        </w:tc>
      </w:tr>
      <w:tr>
        <w:trPr>
          <w:trHeight w:val="3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Жилищные выплаты сотрудникам специальных государственных органов</w:t>
            </w:r>
          </w:p>
        </w:tc>
      </w:tr>
      <w:tr>
        <w:trPr>
          <w:trHeight w:val="36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физическим лицам</w:t>
            </w:r>
          </w:p>
        </w:tc>
      </w:tr>
      <w:tr>
        <w:trPr>
          <w:trHeight w:val="25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Пенсии</w:t>
            </w:r>
          </w:p>
        </w:tc>
      </w:tr>
      <w:tr>
        <w:trPr>
          <w:trHeight w:val="25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Стипендии</w:t>
            </w:r>
          </w:p>
        </w:tc>
      </w:tr>
      <w:tr>
        <w:trPr>
          <w:trHeight w:val="43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 трансферты другим уровням государственного управления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</w:tr>
      <w:tr>
        <w:trPr>
          <w:trHeight w:val="25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</w:tr>
      <w:tr>
        <w:trPr>
          <w:trHeight w:val="42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 трансферты другим уровням государственного управления</w:t>
            </w:r>
          </w:p>
        </w:tc>
      </w:tr>
      <w:tr>
        <w:trPr>
          <w:trHeight w:val="39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 трансферты за границу</w:t>
            </w:r>
          </w:p>
        </w:tc>
      </w:tr>
      <w:tr>
        <w:trPr>
          <w:trHeight w:val="27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 трансферты за границу</w:t>
            </w:r>
          </w:p>
        </w:tc>
      </w:tr>
      <w:tr>
        <w:trPr>
          <w:trHeight w:val="36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текущие трансферты</w:t>
            </w:r>
          </w:p>
        </w:tc>
      </w:tr>
      <w:tr>
        <w:trPr>
          <w:trHeight w:val="40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текущие трансферты</w:t>
            </w:r>
          </w:p>
        </w:tc>
      </w:tr>
      <w:tr>
        <w:trPr>
          <w:trHeight w:val="45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Капитальные затраты</w:t>
            </w:r>
          </w:p>
        </w:tc>
      </w:tr>
      <w:tr>
        <w:trPr>
          <w:trHeight w:val="46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основного капитала</w:t>
            </w:r>
          </w:p>
        </w:tc>
      </w:tr>
      <w:tr>
        <w:trPr>
          <w:trHeight w:val="51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основных средств, нематериальных и биологических активов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земли</w:t>
            </w:r>
          </w:p>
        </w:tc>
      </w:tr>
      <w:tr>
        <w:trPr>
          <w:trHeight w:val="45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помещений, зданий, сооружений, передаточных устройств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транспортных средств</w:t>
            </w:r>
          </w:p>
        </w:tc>
      </w:tr>
      <w:tr>
        <w:trPr>
          <w:trHeight w:val="45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машин, оборудования, инструментов, производственного и хозяйственного инвентаря</w:t>
            </w:r>
          </w:p>
        </w:tc>
      </w:tr>
      <w:tr>
        <w:trPr>
          <w:trHeight w:val="27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нематериальных активов</w:t>
            </w:r>
          </w:p>
        </w:tc>
      </w:tr>
      <w:tr>
        <w:trPr>
          <w:trHeight w:val="37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биологических активов</w:t>
            </w:r>
          </w:p>
        </w:tc>
      </w:tr>
      <w:tr>
        <w:trPr>
          <w:trHeight w:val="45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предприятий</w:t>
            </w:r>
          </w:p>
        </w:tc>
      </w:tr>
      <w:tr>
        <w:trPr>
          <w:trHeight w:val="45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прочих основных средств</w:t>
            </w:r>
          </w:p>
        </w:tc>
      </w:tr>
      <w:tr>
        <w:trPr>
          <w:trHeight w:val="3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основных средств</w:t>
            </w:r>
          </w:p>
        </w:tc>
      </w:tr>
      <w:tr>
        <w:trPr>
          <w:trHeight w:val="46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помещений, зданий, сооружений, передаточных устройств</w:t>
            </w:r>
          </w:p>
        </w:tc>
      </w:tr>
      <w:tr>
        <w:trPr>
          <w:trHeight w:val="39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дорог</w:t>
            </w:r>
          </w:p>
        </w:tc>
      </w:tr>
      <w:tr>
        <w:trPr>
          <w:trHeight w:val="43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помещений, зданий, сооружений государственных предприятий</w:t>
            </w:r>
          </w:p>
        </w:tc>
      </w:tr>
      <w:tr>
        <w:trPr>
          <w:trHeight w:val="37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прочих основных средств</w:t>
            </w:r>
          </w:p>
        </w:tc>
      </w:tr>
      <w:tr>
        <w:trPr>
          <w:trHeight w:val="40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затраты, направленные на развитие</w:t>
            </w:r>
          </w:p>
        </w:tc>
      </w:tr>
      <w:tr>
        <w:trPr>
          <w:trHeight w:val="5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новых объектов и реконструкция имеющихся объектов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дорог</w:t>
            </w:r>
          </w:p>
        </w:tc>
      </w:tr>
      <w:tr>
        <w:trPr>
          <w:trHeight w:val="39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доставка судов</w:t>
            </w:r>
          </w:p>
        </w:tc>
      </w:tr>
      <w:tr>
        <w:trPr>
          <w:trHeight w:val="46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Создание, внедрение и развитие информационных систем</w:t>
            </w:r>
          </w:p>
        </w:tc>
      </w:tr>
      <w:tr>
        <w:trPr>
          <w:trHeight w:val="46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новых объектов и реконструкция имеющихся объектов государственных предприятий</w:t>
            </w:r>
          </w:p>
        </w:tc>
      </w:tr>
      <w:tr>
        <w:trPr>
          <w:trHeight w:val="48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концессионных проектов на условии софинансирования из бюджета</w:t>
            </w:r>
          </w:p>
        </w:tc>
      </w:tr>
      <w:tr>
        <w:trPr>
          <w:trHeight w:val="37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</w:tr>
      <w:tr>
        <w:trPr>
          <w:trHeight w:val="57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другим уровням государственного управления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трансферты за границу</w:t>
            </w:r>
          </w:p>
        </w:tc>
      </w:tr>
      <w:tr>
        <w:trPr>
          <w:trHeight w:val="64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трансферты международным организациям и правительствам иностранных государств</w:t>
            </w:r>
          </w:p>
        </w:tc>
      </w:tr>
      <w:tr>
        <w:trPr>
          <w:trHeight w:val="42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</w:tr>
      <w:tr>
        <w:trPr>
          <w:trHeight w:val="43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</w:tr>
      <w:tr>
        <w:trPr>
          <w:trHeight w:val="42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бюджетные кредиты</w:t>
            </w:r>
          </w:p>
        </w:tc>
      </w:tr>
      <w:tr>
        <w:trPr>
          <w:trHeight w:val="49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органам, за исключением бюджетных кредитов на реализацию бюджетных инвестиционных проектов</w:t>
            </w:r>
          </w:p>
        </w:tc>
      </w:tr>
      <w:tr>
        <w:trPr>
          <w:trHeight w:val="5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на реализацию бюджетных инвестиционных проектов</w:t>
            </w:r>
          </w:p>
        </w:tc>
      </w:tr>
      <w:tr>
        <w:trPr>
          <w:trHeight w:val="43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специализированным организациям</w:t>
            </w:r>
          </w:p>
        </w:tc>
      </w:tr>
      <w:tr>
        <w:trPr>
          <w:trHeight w:val="3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физическим лицам</w:t>
            </w:r>
          </w:p>
        </w:tc>
      </w:tr>
      <w:tr>
        <w:trPr>
          <w:trHeight w:val="37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внутренние бюджетные кредиты</w:t>
            </w:r>
          </w:p>
        </w:tc>
      </w:tr>
      <w:tr>
        <w:trPr>
          <w:trHeight w:val="3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Внешние бюджетные кредиты</w:t>
            </w:r>
          </w:p>
        </w:tc>
      </w:tr>
      <w:tr>
        <w:trPr>
          <w:trHeight w:val="37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иностранным государствам</w:t>
            </w:r>
          </w:p>
        </w:tc>
      </w:tr>
      <w:tr>
        <w:trPr>
          <w:trHeight w:val="40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Поручительство государства</w:t>
            </w:r>
          </w:p>
        </w:tc>
      </w:tr>
      <w:tr>
        <w:trPr>
          <w:trHeight w:val="40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Поручительство государства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гарантия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гарантия</w:t>
            </w:r>
          </w:p>
        </w:tc>
      </w:tr>
      <w:tr>
        <w:trPr>
          <w:trHeight w:val="55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</w:tr>
      <w:tr>
        <w:trPr>
          <w:trHeight w:val="48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</w:tr>
      <w:tr>
        <w:trPr>
          <w:trHeight w:val="64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долей участия, ценных бумаг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</w:t>
            </w:r>
          </w:p>
        </w:tc>
      </w:tr>
      <w:tr>
        <w:trPr>
          <w:trHeight w:val="66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 увеличение уставных капиталов субъектов квазигосударственного сектора</w:t>
            </w:r>
          </w:p>
        </w:tc>
      </w:tr>
      <w:tr>
        <w:trPr>
          <w:trHeight w:val="34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 за пределами страны</w:t>
            </w:r>
          </w:p>
        </w:tc>
      </w:tr>
      <w:tr>
        <w:trPr>
          <w:trHeight w:val="28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акций международных организаций</w:t>
            </w:r>
          </w:p>
        </w:tc>
      </w:tr>
      <w:tr>
        <w:trPr>
          <w:trHeight w:val="51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</w:tr>
      <w:tr>
        <w:trPr>
          <w:trHeight w:val="39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</w:tr>
      <w:tr>
        <w:trPr>
          <w:trHeight w:val="3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основного долга по внутренним займам</w:t>
            </w:r>
          </w:p>
        </w:tc>
      </w:tr>
      <w:tr>
        <w:trPr>
          <w:trHeight w:val="49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основного долга перед вышестоящим бюджетом</w:t>
            </w:r>
          </w:p>
        </w:tc>
      </w:tr>
      <w:tr>
        <w:trPr>
          <w:trHeight w:val="102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основного долга по государственным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эмиссионным ценным бумагам, размещенным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внутреннем рынке</w:t>
            </w:r>
          </w:p>
        </w:tc>
      </w:tr>
      <w:tr>
        <w:trPr>
          <w:trHeight w:val="57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основного долга по внутренним договорам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займа</w:t>
            </w:r>
          </w:p>
        </w:tc>
      </w:tr>
      <w:tr>
        <w:trPr>
          <w:trHeight w:val="42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 использованных сумм бюджетных кредитов</w:t>
            </w:r>
          </w:p>
        </w:tc>
      </w:tr>
      <w:tr>
        <w:trPr>
          <w:trHeight w:val="57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нецелевого использования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основного долга по внешним займам</w:t>
            </w:r>
          </w:p>
        </w:tc>
      </w:tr>
      <w:tr>
        <w:trPr>
          <w:trHeight w:val="103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основного долга по государственным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эмиссионным ценным бумагам, размещенным на внешнем рынке</w:t>
            </w:r>
          </w:p>
        </w:tc>
      </w:tr>
      <w:tr>
        <w:trPr>
          <w:trHeight w:val="34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основного долга по внешним договорам займа</w:t>
            </w:r>
          </w:p>
        </w:tc>
      </w:tr>
    </w:tbl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  11 октября 2012 года № 457   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апреля 2010г. № 141      </w:t>
      </w:r>
    </w:p>
    <w:bookmarkEnd w:id="5"/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СТРУКТУРА</w:t>
      </w:r>
      <w:r>
        <w:br/>
      </w:r>
      <w:r>
        <w:rPr>
          <w:rFonts w:ascii="Times New Roman"/>
          <w:b/>
          <w:i w:val="false"/>
          <w:color w:val="000000"/>
        </w:rPr>
        <w:t>
СПЕЦИФИКИ ЭКОНОМИЧЕСКОЙ КЛАССИФИКАЦИИ</w:t>
      </w:r>
      <w:r>
        <w:br/>
      </w:r>
      <w:r>
        <w:rPr>
          <w:rFonts w:ascii="Times New Roman"/>
          <w:b/>
          <w:i w:val="false"/>
          <w:color w:val="000000"/>
        </w:rPr>
        <w:t>
РАСХОДОВ БЮДЖЕТА РЕСПУБЛИКИ КАЗАХСТАН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4"/>
        <w:gridCol w:w="1198"/>
        <w:gridCol w:w="1423"/>
        <w:gridCol w:w="5285"/>
        <w:gridCol w:w="5040"/>
      </w:tblGrid>
      <w:tr>
        <w:trPr>
          <w:trHeight w:val="54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фика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нование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Перечень затрат</w:t>
            </w:r>
          </w:p>
        </w:tc>
      </w:tr>
      <w:tr>
        <w:trPr>
          <w:trHeight w:val="405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Заработная плата</w:t>
            </w:r>
          </w:p>
        </w:tc>
      </w:tr>
      <w:tr>
        <w:trPr>
          <w:trHeight w:val="2355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Денежные выплаты работникам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учреждений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должностных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обязанностей, доплаты, надбавки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повышения к должностному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окладу, носящие постоянный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 и установленные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законодательством, а также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дополнительную работу по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учреждения. 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налог, обязательные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пенсионные взносы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накопительные пенсионные фонды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удержания из 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 следует перечислять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данной специфики.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Должностные оклады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содержащихся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оклады по воинским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специальным званиям, доплаты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надбавки, установленные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от 17 января 2004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1284 «О единой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оплаты труда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содержащихся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сметы (бюджета)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 Республики Казахстан»;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должностные оклады гражданских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служащих, доплаты и надбавки,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от 29 декабря 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1400 «О системе 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 гражданских служащих,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 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содержащихся за счет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 казенных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сверхурочной работы, работы в ночное время, в праздничные дни и выходные дни, компенсационные выплаты за неиспользованные дни оплачиваемого ежегодного трудового отпуска согласно Трудовому кодексу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доплаты, установленные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131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Трудового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2007 года: доплата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совмещение должностей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(расширения зон обслуживания)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выполнение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 отсутствующего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работника.</w:t>
            </w:r>
          </w:p>
        </w:tc>
      </w:tr>
      <w:tr>
        <w:trPr>
          <w:trHeight w:val="36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Денежные выплаты работникам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стимулирующего, поощрительного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характера, а также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дополнительную работу по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учреждения. 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налог, обязательные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пенсионные взносы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накопительные пенсионные фонды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удержания.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денежные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политических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судей, Чрезвычайных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Полномочных Послов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в странах дальнего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ближнего зарубежья,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за границей,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военнослужащих, сотрудников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органов, сотрудников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ситуациям и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прокуратуры: надбавки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должностным окладам,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установленные по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за счет экономии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 предусмотренных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соответствующего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по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финансирования; премия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центральных аппаратов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абзаца 3 подпункта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пункта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от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марта 2002 года № 825 «О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внесении 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в некоторые 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 признании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утратившим силу Указа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от 18 июня 1996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3038». Премии, выплачиваемые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решению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Председателей Палат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Парламента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за счет экономии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 предусмотренных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соответствующего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по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финансирования. Дополнительные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денежные выплаты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учреждений: стимулирующие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надбавки к должностным окладам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работников, премии, по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учреждения, за счет экономии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 предусмотренных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соответствующего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плану финансирования;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единовременные денежные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гражданам,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впервые поступившим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воинскую службу по контракту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должности солдат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(матросов), сержантов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(старшин) до 1 января 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в зависимости от срока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заключенного контракта.</w:t>
            </w:r>
          </w:p>
        </w:tc>
      </w:tr>
      <w:tr>
        <w:trPr>
          <w:trHeight w:val="285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Денежные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компенсационного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работникам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учреждений.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Пособие на оздоровление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 и гражданским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служащим, установленные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Компенсационные выплаты,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единовременные пособия,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Материальная помощь,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выплачиваемая по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за счет экономии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 средств.</w:t>
            </w:r>
          </w:p>
        </w:tc>
      </w:tr>
      <w:tr>
        <w:trPr>
          <w:trHeight w:val="75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взносы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данной специфике отражаются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пенсионные взносы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негосударственные накопительные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пенсионные фонды в размере 20 %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размера денежного содержания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военнослужащих, сотрудников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органов, сотрудников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прокуратуры, внутренних дел,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уголовно-исполнительной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финансовой полиции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противопожарной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службы, содержащихся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и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бюджетов, имеющих по состоянию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 января 1998 года стаж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военной службы, службы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правоохранительных органах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лет. Дополнительные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пенсионные взносы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накопительный пенсионный фонд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размере 10 % от ежемесячного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дохода судьи.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Взносы работодателей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Отчисления, производимые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учреждениями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бюджет, выплата пособий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временной нетрудоспособности.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отчисления,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уплачиваемые в 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 социального страхования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пеня за несвоевременную уплату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отчислений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учреждениями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 Законом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«Об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обязательном социальном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страховании».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35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Взносы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данной специфике отражаются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обязательное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 гражданско-правовой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ответственности владельцев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транспортных средств,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обязательное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личное страхование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учреждений,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установленных действующими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законодательными актами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Казахстан.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Выплата заработной платы отдельным категориям граждан и отчисления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взносов в соответствии с законодательными актами Республики Казахстан</w:t>
            </w:r>
          </w:p>
        </w:tc>
      </w:tr>
      <w:tr>
        <w:trPr>
          <w:trHeight w:val="48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нала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Денежные выплаты техническому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персоналу, а также подоходный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с физических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пенсионные взносы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накопительные пенсионные фонды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удержания из 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платы, начисляемые на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персонала.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телей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данной специфике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осуществляется оплата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патронатных воспитателей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Казахстан.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патронатных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воспитателей определяются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аналогично условиям 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 воспитателей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от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2007 года № 1400 «О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системе оплаты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гражданских служащих,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 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содержащихся за счет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 казенных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предприятий».</w:t>
            </w:r>
          </w:p>
        </w:tc>
      </w:tr>
      <w:tr>
        <w:trPr>
          <w:trHeight w:val="48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данной специфике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осуществляется возмещение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депутатам маслихата по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основному месту работы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Казахстан.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присяж-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заседа-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телям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данной специфике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осуществляется выплата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вознаграждений присяжным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заседателям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Казахстан.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вознаграждений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присяжным заседателям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осуществляется в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2006 года «О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присяжных заседателях».</w:t>
            </w:r>
          </w:p>
        </w:tc>
      </w:tr>
      <w:tr>
        <w:trPr>
          <w:trHeight w:val="48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Взносы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тех-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налу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Отчисления, производимые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учреждениями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по социальному налогу,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отчисления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фонд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страхования, выплата пособий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временной нетрудоспособности.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Отчисления, уплачиваемые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фонд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страхования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от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апреля 2003 года «Об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обязательном социальном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страховании».</w:t>
            </w:r>
          </w:p>
        </w:tc>
      </w:tr>
      <w:tr>
        <w:trPr>
          <w:trHeight w:val="48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разъезды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ческого персо-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нала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служебные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командировки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персонала в пределах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Казахстан.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Суточные за время нахождения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командировке;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по проезду к месту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 и обратно;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по найму жилого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затраты, установленные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законодательством.</w:t>
            </w:r>
          </w:p>
        </w:tc>
      </w:tr>
      <w:tr>
        <w:trPr>
          <w:trHeight w:val="48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присяж-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заседа-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телей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командировки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присяжных заседателей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Казахстан.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запасов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питания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учреждениями поставщикам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розничным продавцам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приобретенные продукты 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собственных нужд.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питания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в столовых.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питание контингента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(учащихся, военнослужащих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срочной службы, курсантов)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участии в выездных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мероприятиях осуществляются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169 специфике.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 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собственного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специальное питание;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питание животных;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питания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спасателей профессиональных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добровольных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аварийно-спасательных служб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формирований в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спасательных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неотложных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питания военнослужащих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срочной службы, курсантов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военных учебных заведений,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учебных заведений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дел,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военнослужащих в случаях,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предусмотренных статьей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февраля 2012 года «О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воинской службе и статусе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военнослужащих»,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осужденных, подозреваемых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обвиняемых в совершении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преступлений;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продовольствием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курсантов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(военных) учебных заведений,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находящихся на казарменном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положении и отдельные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 сотрудников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 специальных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органах Республики Казахстан»;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продуктов 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школьных столовых в случае,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в штатной численности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предусмотрены повара. Если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штатной численности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предусмотрены повара,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организации 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учащихся осуществляются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договору со сторонним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юридическим лицом и 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отражаются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специфике 159.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чения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медикаментов и прочих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одноразового и многоразового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по данной специфике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отражаются затраты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ветеринарных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препаратов, атрибутов и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ветеринарного назначения.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медикаментов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перевязочных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инструментов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крови;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биопрепаратов;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ветеринарных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препаратов и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ветеринарного назначения.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пошив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обмунди-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рования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приобретение, пошив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предметов вещевого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 и другого форменного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специального обмундирования,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форменного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специального обмундирования.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горюче-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смазоч-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риалов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приобретение топлива,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горюче-смазочных материалов,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затраты на приобретение,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перевозку, погрузку, разгрузку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 топлива всех видов.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запасов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 и других запасов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предусмотренных по спецификам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141-144. Также по данной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специфике отражаются затраты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предметов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 военного назначения.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строительных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материалов, материалов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учебных, научных исследований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других целей, 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 и канцелярских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принадлежностей, запасных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частей, прочих запасов.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услуг и работ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оплату коммунальных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(за воду, газ,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электроэнергию и отопление).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случаях аренды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зданий, помещений у 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являющихся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учреждениями (балансодержатель),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(арендатор) средства на оплату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коммунальные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перечисляет на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балансодержателя по данной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специфике.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горячую, холодную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воду, канализацию;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газ, электроэнергию;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теплоэнергию;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пеня за несвоевременную оплату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коммунальных услуг.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всех видов связи,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 числе услуги по установлению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(подключению, расширению),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отключению каналов связи,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оказываемые поставщиком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связи.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абонентная плата за телефоны;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междугородние переговоры;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сотовая связь;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почтово-телеграфные затраты;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правительственная связь;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 связь;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спутниковая связь;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телетайп;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другие виды связи.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транспортные услуги,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оказываемые государственным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учреждениям юридическими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физическими лицами, 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железнодорожного, морского,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грузового, воздушного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автомобильного транспорта. Сюда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входят затраты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подготовку предметов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транспортировки.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аренда транспорта;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за перевозку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оборудования, материалов,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специального контингента,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вооружения, военной техники,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призывников и 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перевозки.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щения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данной специфике отражается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аренду помещений,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зданий. Затраты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арендуемого помещения,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коммунальные услуги, затраты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электроэнергию, отопление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классифицируются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соответствующим спецификам.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заказа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заказа, оказываемых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неправительственными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организациями по социальным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программам и проектам.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тинговых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ваний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оплату консалтинговых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и исследований.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данной специфике отражаются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по оплате услуг, 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оказываемых юридическими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физическими лицами,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отражаемых в спецификах 151-156,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содержанию,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обслуживанию зданий, помещений,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оборудования, транспортных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основных средств;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помещений,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теплоснабжения,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канализации, находящихся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республиканской или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собственности, а также текущий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оборудования,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транспортных и других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товаров,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необходимых для обслуживания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 зданий, помещений,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транспортных и других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и их текущим ремонтом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отражаются по специфике 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«Приобретение прочих запасов»,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 случаев, когда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услуг, 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оказываемых юридическими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физическими лицами, входит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товаров,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материалов. В данных случаях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товаров,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осуществляется по специфике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«Оплата прочих услуг и работ».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Другие текущие затраты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разъезды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страны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служебные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командировки в 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Казахстан.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Суточные за время нахождения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командировке;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по проезду к месту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 и обратно;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по найму жилого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затраты, установленные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законодательством.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разъезды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страны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служебные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командировки за пределы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Казахстан.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Суточные за время нахождения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командировке;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по проезду к месту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 и обратно;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по найму жилого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затраты, установленные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законодательством.</w:t>
            </w:r>
          </w:p>
        </w:tc>
      </w:tr>
      <w:tr>
        <w:trPr>
          <w:trHeight w:val="234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оказание финансовой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материальной помощи остро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нуждающимся учащимся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общеобразовательных школ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числа малообеспеченных семей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«Об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образовании».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одежды, обуви,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учебников, учебных пособий,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школьно-письменных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принадлежностей;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питания в школах;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денежной помощи;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путевок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санаторно-курортные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лагеря отдыха;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финансовое обеспечение участия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культурно-массовых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 мероприятиях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школьников.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стипен-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рубежом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обучения стипендиатов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рубежом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 кадров за рубежом,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 числе международной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стипендии 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Казахстан.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обучения и прохождения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стажировок стипендиатов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международных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 кадров за рубежом,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оплата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международной стипендии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«Болашак».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данной специфике отражаются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по исполнению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по оплате привлекаемых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юристов, консультантов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отражаются по специфике 159,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уплата государственной пошлины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отражается по специфике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169.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Целевой вклад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Безвозмездные и безвозвратные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платежи из бюджета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автономных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образования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некоммерческую организацию,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создаваемую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организационно-правовой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 исключительно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автономных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образования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организаций.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затраты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правоохранительных органах,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органах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безопасности, обороны.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мероприятия,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реализуемые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задачами и полномочиями,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законодательными актами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регулирующими вопросы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секретов,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оперативно-розыскной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деятельности,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обороноспособности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страны.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данной специфике отражаются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 затраты, не отнесенные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другим спецификам.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военнослужащих, сотрудников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органов, органов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дел, финансовой полиции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осужденных;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опекаемых домов-интернатов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социальной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представительские затраты;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пеня, штраф за несвоевременное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перечисление индивидуального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подоходного налога;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пеня за несвоевременную уплату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обязательных пенсионных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взносов;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неустойка,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комиссионные платежи,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вступительные взносы;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эмиссии в окружающую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среду, государственная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пошлина, налоги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 в бюджет,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пеня и штрафы по ним (кроме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налога, уплачиваемого по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политических партий;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выборов: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выступления кандидатов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средствах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массовой информации;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публичных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предвыборных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кандидатов и выпуск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агитационных материалов;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транспортные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кандидатов (аренда транспорта,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горюче-смазочные материалы);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призы, памятные подарки,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денежные вознаграждения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победителям и участникам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культурных, спортивных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мероприятий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законодательными актами,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денежные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физическим лицам;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проездных билетов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лиц, освобождаемых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отбывания наказания в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ограничения свободы, ареста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лишения свободы, до места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жительства;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затраты, связанные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проведением выездных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(проезд,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проживание, питание), 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командировочных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компенсацию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льготного проезда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каникулярный период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категориям обучающихся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образовательного заказа;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расходов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пополнение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фонда Первого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хранение личной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библиотеки и личного архива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 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– Лидера Нации;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по обязательному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техническому осмотру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автотранспортных средств;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привлечение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зарубежных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высшие учебные заведения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Казахстана,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2011-2020 годы, утвержденной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от 7 декабря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1118;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затраты,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классифицируемые по другим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спецификам.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Выплаты вознаграждений по внутренним займам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вознаграждений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пользование средствами,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заимствованными на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рынках капитала (в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эмиссионных ценных бумаг,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 от банков второго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 и других формах).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ным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стоящего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вознаграждений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займам, полученным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вышестоящего бюджета местными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исполнительными органами.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Выплаты вознаграждений по внешним займам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вознаграждений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пользование средствами,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заимствованными на внешних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рынках капитала (в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эмиссионных ценных бумаг,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 от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 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государств,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коммерческих банков и фирм)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Текущие трансферты юридическим лицам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(фермер-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ствам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Субсидии крестьянским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(фермерским) хозяйствам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юридическим лицам, не являющимся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учреждениями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общественными объединениями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физическим лицам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данной специфике отражаются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по жилищным выплатам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сотрудникам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 Законами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от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февраля 2012 года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Казахстан» и от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апреля 1997 года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О жилищных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отношениях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».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Платежи физическим лицам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денежной форме, предназначенные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увеличения их располагаемого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дохода, либо для полной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частичной компенсации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определенных видов затрат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ущерба.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установлении местными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порядка оказания жилищной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помощи, предусматривающего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перечисление пособий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письменному заявлению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 лица (получателя)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счета поставщиков услуг, 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производятся по данной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Удержания из компенсации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перечисляются по данной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специфике.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выплаты;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ущерба,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причиненного рабочим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служащим увечьем либо иным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повреждением здоровья,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связанного с исполнением 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трудовых обязанностей,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денежная компенсация взамен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продовольственного пайка,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выплачиваемая военнослужащим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срочной службы, курсантам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военных (специальных) 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заведений при убытии в отпуск,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каникулы;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затрат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компенсации, в случаях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предусмотренных Законами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от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февраля 2012 года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воинской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службе и статусе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военнослужащих» и от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февраля 2012 года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органах Республики Казахстан»;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трансферты физическим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лицам.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Пенсии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данной специфике отражаются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пенсии.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Стипен-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дии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данной специфике отражаются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по выплате стипендий,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денежного довольствия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слушателей, магистрантов,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докторантов военных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(специальных) учебных заведений,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обучающихся по очной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 из числа офицерского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состава органов внутренних дел,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Сил, других войск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воинских формирований.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Перечисление обязательных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пенсионных взносов в размере 20%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размера денежного содержания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слушателей, магистрантов,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докторантов военных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(специальных) учебных заведений,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обучающихся по очной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 из числа офицерского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состава и начальствующего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состава органов внутренних дел,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Сил, других войск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воинских формирований.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20 % размера должностного оклада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(стипендии) курсантов военных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(специальных) учебных заведений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(военных факультетов)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производиться по данной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специфике.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Текущие трансферты другим уровням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столицы,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(городов областного значения).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изъятия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 из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бюджета) в областной или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бюджета и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столицы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бюджет.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между различными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уровнями бюджетов,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классифицируемые по спецификам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331, 332.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Текущие трансферты за границу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границу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Затраты, связанные с членством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в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организациях.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долевое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членские взносы;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донорские взносы;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вступительные взносы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международные организации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многосторонние конвенции.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текущие трансферты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ферты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бюджета, бюджета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столицы другим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бюджетам, бюджетам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столицы в случаях,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предусмотренных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Бюджетного кодекса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Казахстан.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основных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нематериальных и биологических активов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приобретение любого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вида земли, лесов,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 и месторождений полезных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ископаемых государством.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на приобретенной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государством земле находится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сооружение, и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сооружения может быть отдельно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оценена от стоимости земли,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сооружения должны быть отнесены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специфику 412.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же затраты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сооружения не могут быть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отделены от затрат на покупку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земли, необходимо отнести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земли и сооружения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в данную специфику, либо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специфику 412 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того, что является наиболее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ценным - земля или сооружение.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компенсацию по выкупу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 участков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надобностей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связанное с этим отчуждение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включенные в стоимость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строительства, отражаются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данной специфике.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помещений, зданий и сооружений,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передаточных устройств,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приобретение земли,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которой размещены помещения,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здания и сооружения. Если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приобретенных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помещений, зданий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включается стоимость активов,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приобретенных вместе со зданием,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например, оборудование,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них отражаются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здесь.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транспортных средств. Также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данной специфике отражаются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транспортных средств военного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назначения.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таря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приобретение машин,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оборудования, инструментов,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хозяйственного инвентаря.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данной специфике отражаются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 военного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назначения.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нематериальных активов.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биологических активов.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приятий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предприятий, находящихся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республиканской или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 для приобретения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основных средств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нематериальных активов.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приобретение прочих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основных средств, не отраженных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спецификам 411-414.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данном подклассе отражаются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капитальный ремонт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реставрацию помещений,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сооружений, дорог. 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могут включать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заработную плату рабочих (в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удержания из 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платы), занятых в капитальном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ремонте и реставрации,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налог, взносы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накопительные пенсионные фонды,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предметов,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 и оборудования,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необходимых для капитального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ремонта и реставрации,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проектную (проектно-сметную)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документацию, экспертизу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проектов, инжиниринговые услуги,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технического надзора,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прочие затраты,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непосредственно связанные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капитальным ремонтом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реставрацией, независимо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того, каким способом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производится капитальный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реставрация хозяйственным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способом или по контракту.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Затраты, связанные с капитальным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ремонтом и реставрацией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помещений, зданий, сооружений,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передаточных устройств, систем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сетей водообеспечения,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канализации, электрообеспечения,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теплоснабжения.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Затраты, связанные с капитальным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ремонтом дорог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взлетно-посадочных полос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аэродромов. Текущий ремонт,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озеленение,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ремонт (заполнение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отверстий, повторное покрытие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прохудившихся участков дороги)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классифицируются как 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 специфике 159.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ятий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связанные с капитальным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ремонтом помещений,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теплоснабжения,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канализации,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реставрации и капитального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ремонта помещений,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предприятий, находящихся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республиканской или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собственности.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капитальный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объектов, не отраженных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спецификам 421, 422. Также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данной специфике отражаются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модернизацию машин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оборудования.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данном подклассе отражаются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затраты, связанные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строительной деятельностью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созданию основных фондов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непроизводственного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путем возведения новых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(расширения,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модернизации,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перевооружения, реконструкции)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существующих объектов (зданий,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 и их комплексов,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коммуникаций), монтажа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(демонтажа) связанного с ними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технологического и инженерного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оборудования, изготовления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(производства) строительных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материалов, изделий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конструкций,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работ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консервации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незавершенных объектов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постутилизации объектов,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выработавших свой ресурс, 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реставрации и капитального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ремонта, а также отражаются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создание, внедрение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информационных систем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концессионных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на условии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софинансирования из бюджета.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данному подклассу отражаются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разработку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экспертизу проектной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(проектно-сметной)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разработку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экспертизу предпроектной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(технико-экономического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обоснования) документации,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классифицируются по специфике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«Оплата прочих услуг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работ».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рекон-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строительство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и 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имеющихся объектов,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военного назначения,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кроме капитального ремонта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реставрации.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строительство дорог,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кроме капитального ремонта.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доставка судов 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доставка судов 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оплату услуг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созданию, внедрению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систем,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по приобретению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активов, предусмотренных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технико-экономическом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обосновании инвестиционного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проекта.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рекон-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приятий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предприятий, находящихся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республиканской или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собственности, для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зданий и сооружений, 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капитального ремонта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реставрации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данной специфике будет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осуществляться финансирование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 по вновь заключаемым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 ранее заключенным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предприятиями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долгосрочным договорам.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вии 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концессионных проектов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условии софинансирования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бюджета.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трансферты различным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уровням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управления.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Капитальные трансферты за границу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народным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дарств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международным организациям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правительствам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 на капитальные цели.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бюджетные кредиты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кре-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цию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возвратной основе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исполнительным органам,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исключением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инвестиционных проектов.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инвестиционных проектов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возвратной основе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исполнительным органам.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лизиро-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зациям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возвратной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специализированным организациям.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возвратной основе физическим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кредиты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средства,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предоставляемые на возвратной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основе, не классифицируемые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спецификам 511-514.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Внешние бюджетные кредиты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дарствам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средства,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предоставляемые на возвратной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основе иностранным государствам.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Поручительство государства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Поручи-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Обязательство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заимодателем погасить полностью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частично долг заемщика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займу, привлеченному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концессии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 договором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поручительства.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гарантия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гарантия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Обязательство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заимодателем полностью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 погасить задолженность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неуплаты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заемщиком-резидентом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причитающейся с 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суммы в установленный срок.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бюджета,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долей участия, ценных бумаг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лиц, на 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увеличение уставных капиталов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лиц, 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предприятий.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 ква-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сектора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бюджета, на 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увеличение уставных капиталов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квазигосударственного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сектора.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 за пределами страны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заций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бюджета,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акций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организации.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основного долга по внутренним займам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стоящим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бюджетом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суммы основного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займам, полученным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вышестоящего бюджета.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эмисси-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рынке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суммы основного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государственным эмиссионным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ценным бумагам, размещенным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внутреннем рынке.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займа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суммы основного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внутренним договорам займа.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 использованных сумм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 кредитов, полученных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вышестоящего бюджета.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нецеле-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вого 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нецелевого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кредитов, полученных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вышестоящего бюджета.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основного долга по внешним займам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эмисси-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рынке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суммы основного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государственным эмиссионным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ценным бумагам, размещенным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внешнем рынке.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займа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суммы основного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внешним договорам займа.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