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b9bf" w14:textId="b0ab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структуры и Правил разработки, пересмотра, апробации и применения профессиональных стандартов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24 сентября 2012 года № 374-ө-м. Зарегистрирован в Министерстве юстиции Республики Казахстан 19 октября 2012 года № 8031. Утратил силу приказом Министра здравоохранения и социального развития Республики Казахстан от 15 декабря 2015 года №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15.12.2015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138-5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Структуру профессионального стандарта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Правила разработки, пересмотра, апробации и применения профессиональных стандартов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Нурымбетова Б.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                                   Г. Абдыкаликова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2012 года № 374-е-м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стандарта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Структура в редакции приказа Министра труда и социальной защиты населения РК от 30.06.2014 </w:t>
      </w:r>
      <w:r>
        <w:rPr>
          <w:rFonts w:ascii="Times New Roman"/>
          <w:b w:val="false"/>
          <w:i w:val="false"/>
          <w:color w:val="ff0000"/>
          <w:sz w:val="28"/>
        </w:rPr>
        <w:t>№ 308-Ө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Паспорт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Карточки профессий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Глава 1. «Общие положения» описывает область применения профессионального стандарта, а также термины и определения, используемые сокращения.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Глава 2. «Паспорт профессионального стандарта» определяет: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общую вводную информацию о профессиональном стандарте (наименование);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цель разработки профессионального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краткое описание профессионального стандарта, содержащее общую характеристику профессиональных групп/подгрупп, работ, выполняемых в рамках профессионального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Глава 3. «Карточки профессий», содержащие по каждой профессии в рамках профессиональной подгруппы последовательное описание характеристики карточек профессий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кода согласно Классификатору занятий;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профессии в соответствии с Классификатором занятий;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уровень квалификации по </w:t>
      </w:r>
      <w:r>
        <w:rPr>
          <w:rFonts w:ascii="Times New Roman"/>
          <w:b w:val="false"/>
          <w:i w:val="false"/>
          <w:color w:val="000000"/>
          <w:sz w:val="28"/>
        </w:rPr>
        <w:t>национальной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(отраслевой) рамке квалификаций;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уровень квалификации для профессии согласно единому тарифно-квалификационному справочнику работ и профессий рабочих, 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квалификационному справочнику</w:t>
      </w:r>
      <w:r>
        <w:rPr>
          <w:rFonts w:ascii="Times New Roman"/>
          <w:b w:val="false"/>
          <w:i w:val="false"/>
          <w:color w:val="000000"/>
          <w:sz w:val="28"/>
        </w:rPr>
        <w:t> должностей руководителей, специалистов и других служащих, типовых квалификационных характеристик должностей руководителей, специалистов и других служащих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уровень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трудовые функции;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умения и навыки;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знания;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требования к личностным компетенциям;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связь с другими профессиями в рамках отраслевой рамки квалификаций, содержащей профессии, которые получают работники в своем профессиональном развитии согласно карте профессиональной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Профессиональный стандарт может быть дополнен другими разделами и/или приложениями, когда такое дополнение уместно для раскрытия особенностей требований к уровню квалификации и компетентности, к содержанию, качеству и условиям труда в конкретной области профессиональной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дополнения ПС главами и/или приложениями, каждая дополнительно представляемая глава и (или) приложение должны иметь соответствующее обозначение («глава», «приложение»), а также наименование.</w:t>
      </w:r>
    </w:p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сентября 2012 года № 374-ө-м  </w:t>
      </w:r>
    </w:p>
    <w:bookmarkEnd w:id="3"/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разработки, пересмотра, апробации и применения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профессиональных стандартов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приказа Министра труда и социальной защиты населения РК от 31.12.2013 </w:t>
      </w:r>
      <w:r>
        <w:rPr>
          <w:rFonts w:ascii="Times New Roman"/>
          <w:b w:val="false"/>
          <w:i w:val="false"/>
          <w:color w:val="ff0000"/>
          <w:sz w:val="28"/>
        </w:rPr>
        <w:t>№ 689-ө-м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разработки, пересмотра, апробации и применения профессиональных стандартов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устанавливают порядок разработки, пересмотра, апробации и применения профессиональных стандартов (далее - профстандарт) уполномоченными государственными органами соответствующих сфер деятельности (далее - уполномоченный государственный орган) совместно с Национальной палатой предпринимателей Республики Казахстан, отраслевыми объединениями работодателей и отраслевыми объединениями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квалификация - степень готовности работника к качественному выполнению конкретных трудовых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квалификации -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трудовая функция - набор взаимосвязанных действий, направленных на решение одной или нескольких задач процесса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- стандарт, определяющий в конкретной области профессиональной деятельности требования к уровню квалификации и компетентности,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профессиональных стандартов - единая информационная база данных о профессиональных стандартах, которая ведется уполномоченным государственным органом по труду;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профессия - основной род занятий трудовой деятельности человека, требующий определенных знаний, умений и практических навыков, приобретенных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подгруппа - совокупность профессий,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компетенция - способность работника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пользователь - государственные органы, организации (предприятия), физические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отраслевая рамка квалификаций -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отраслевой совет - совет по формированию квалификационной системы государственного органа соответствующей сферы деятельности является консультативно-совещательным органом, координирующим работу по разработке отраслевой рамки квалификаций и профессиональных стандартов при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апробация - проверка на практике, в реальных условиях соответствия проектируемого состава (видов) работ, уровня образования и специальной подготовки фактически выполняемому составу работ и уровню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труда и социальной защиты населения РК от 30.06.2014 </w:t>
      </w:r>
      <w:r>
        <w:rPr>
          <w:rFonts w:ascii="Times New Roman"/>
          <w:b w:val="false"/>
          <w:i w:val="false"/>
          <w:color w:val="000000"/>
          <w:sz w:val="28"/>
        </w:rPr>
        <w:t>№ 308-Ө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разработки профессионального стандарта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2 в редакции приказа Министра труда и социальной защиты населения РК от 30.06.2014 </w:t>
      </w:r>
      <w:r>
        <w:rPr>
          <w:rFonts w:ascii="Times New Roman"/>
          <w:b w:val="false"/>
          <w:i w:val="false"/>
          <w:color w:val="ff0000"/>
          <w:sz w:val="28"/>
        </w:rPr>
        <w:t>№ 308-Ө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Разработка профстандарта осуществляется уполномоченными государственными органами соответствующих сфер деятельности совместно с </w:t>
      </w:r>
      <w:r>
        <w:rPr>
          <w:rFonts w:ascii="Times New Roman"/>
          <w:b w:val="false"/>
          <w:i w:val="false"/>
          <w:color w:val="000000"/>
          <w:sz w:val="28"/>
        </w:rPr>
        <w:t>Национальной палатой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предпринимателей Республики Казахстан, отраслевыми объединениями работодателей и отраслевыми объединениями работников на основе отраслевых рамок квалификаций.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(предприятия) (далее - разработчик) разрабатывают профстандарты при наличии соответствующих структур в организации и/или привлекают квалифицированных специалистов, либо размещают заказ на разработку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государственных закупках».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профстандарта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структурой профстандарта</w:t>
      </w:r>
      <w:r>
        <w:rPr>
          <w:rFonts w:ascii="Times New Roman"/>
          <w:b w:val="false"/>
          <w:i w:val="false"/>
          <w:color w:val="000000"/>
          <w:sz w:val="28"/>
        </w:rPr>
        <w:t>, утверждаемой уполномоченным государственным органом по труду (далее - уполномоченный орган по труду).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проектов профстандартов, разрабатываемых за счет государственного бюджета на соответствующий год, уполномоченный государственный орган согласовывает с уполномоченным органом по труду.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Министра труда и социальной защиты населения РК от 30.06.2014 </w:t>
      </w:r>
      <w:r>
        <w:rPr>
          <w:rFonts w:ascii="Times New Roman"/>
          <w:b w:val="false"/>
          <w:i w:val="false"/>
          <w:color w:val="000000"/>
          <w:sz w:val="28"/>
        </w:rPr>
        <w:t>№ 308-Ө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Профстандарт разрабатывается на профессиональную подгруппу, определяемую государственным органом по итогам анализа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труда и социальной защиты населения РК от 30.06.2014 </w:t>
      </w:r>
      <w:r>
        <w:rPr>
          <w:rFonts w:ascii="Times New Roman"/>
          <w:b w:val="false"/>
          <w:i w:val="false"/>
          <w:color w:val="000000"/>
          <w:sz w:val="28"/>
        </w:rPr>
        <w:t>№ 308-Ө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Проект профстандарта разработчиком направляется в организации (предприятия) соответствующих сфер деятельности (аналогичных видов работ) для представления соответствующего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(предприятия) в течение тридцати календарных дней со дня поступления проекта профстандарта проводят его проверку на соответствие виду профессиональной деятельности, составу работ, уровню образования, специальной подготовке и направляет разработчику соответствующее заключение (далее - заключение).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труда и социальной защиты населения РК от 30.06.2014 </w:t>
      </w:r>
      <w:r>
        <w:rPr>
          <w:rFonts w:ascii="Times New Roman"/>
          <w:b w:val="false"/>
          <w:i w:val="false"/>
          <w:color w:val="000000"/>
          <w:sz w:val="28"/>
        </w:rPr>
        <w:t>№ 308-Ө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Проект профстандарта с приложением обосновывающих материалов (пояснительная записка, сведения об организации - разработчике, заключение организаций (предприятий), протокол отраслевого совета) в течение пяти рабочих дней после принятия направляется на рассмотрение и согласование в уполномоченный орган по труду.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труда и социальной защиты населения РК от 30.06.2014 </w:t>
      </w:r>
      <w:r>
        <w:rPr>
          <w:rFonts w:ascii="Times New Roman"/>
          <w:b w:val="false"/>
          <w:i w:val="false"/>
          <w:color w:val="000000"/>
          <w:sz w:val="28"/>
        </w:rPr>
        <w:t>№ 308-Ө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Проект профстандарта, представляемый на согласование в уполномоченный орган по труду оформляется на государственном и русском языках, каждый лист нумеруется и парафируется руководителем, либо курирующим заместителем руководителя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труда и социальной защиты населения РК от 30.06.2014 </w:t>
      </w:r>
      <w:r>
        <w:rPr>
          <w:rFonts w:ascii="Times New Roman"/>
          <w:b w:val="false"/>
          <w:i w:val="false"/>
          <w:color w:val="000000"/>
          <w:sz w:val="28"/>
        </w:rPr>
        <w:t>№ 308-Ө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труда и социальной защиты населения РК от 30.06.2014 </w:t>
      </w:r>
      <w:r>
        <w:rPr>
          <w:rFonts w:ascii="Times New Roman"/>
          <w:b w:val="false"/>
          <w:i w:val="false"/>
          <w:color w:val="000000"/>
          <w:sz w:val="28"/>
        </w:rPr>
        <w:t>№ 308-Ө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орган по труду: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представленный на согласование проект профстандарта рассматривает в течение тридцати календарных дней с момента его поступления;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замечаний и/или предложений направляет соответствующему уполномоченному государственному органу мотивированное заключение о необходимости доработки проекта профстандарта;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и/или предложений направляет его в уполномоченный государственный орган на утверждение.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труда и социальной защиты населения РК от 30.06.2014 </w:t>
      </w:r>
      <w:r>
        <w:rPr>
          <w:rFonts w:ascii="Times New Roman"/>
          <w:b w:val="false"/>
          <w:i w:val="false"/>
          <w:color w:val="000000"/>
          <w:sz w:val="28"/>
        </w:rPr>
        <w:t>№ 308-Ө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государственный орган после получения проекта профстандарта на утверждение представляет в течение 10 календарных дней в уполномоченный орган по труду на согласование приказ об утверждении профстандарта и профстандарт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процедуры государственной регистрации профстандарта в органах юстиции уполномоченный государственный орган в течение пяти рабочих дней представляет в уполномоченный орган по труду копию приказа об утверждении профстандарта, один экземпляр профстандарта на государственном и русском языках на бумажном и электронном носителях.</w:t>
      </w:r>
    </w:p>
    <w:bookmarkEnd w:id="8"/>
    <w:bookmarkStart w:name="z4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пересмотра и апробации 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
стандартов уполномоченными государственными органами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главы 3 в редакции приказа Министра труда и социальной защиты населения РК от 30.06.2014 </w:t>
      </w:r>
      <w:r>
        <w:rPr>
          <w:rFonts w:ascii="Times New Roman"/>
          <w:b w:val="false"/>
          <w:i w:val="false"/>
          <w:color w:val="ff0000"/>
          <w:sz w:val="28"/>
        </w:rPr>
        <w:t>№ 308-Ө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Пересмотр профстандарта обеспечивается уполномоченным государственным органом, их утвердившим, не реже одного раза в три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обязательного пересмотра и замены профстандарта являются изменения организации производства и труда, специфики и структуры производства, внедрение новой техники, технологии и организационно-технических мероприятий, повлекших изменение содержания трудовых функций, компетенций, квалификации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Пересмотр и замена профстандарта при ошибочно установленных требований к условиям труда проводится по мере их выявления.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проверки на практике, в реальных условиях соответствия проектируемого состава (видов) работ, уровня образования и специальной подготовки специалиста фактически выполняемому составу работ и уровню квалификации, разработанный профстандарт в течении первого года после введения работодателем апробируется в производственных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труда и социальной защиты населения РК от 30.06.2014 </w:t>
      </w:r>
      <w:r>
        <w:rPr>
          <w:rFonts w:ascii="Times New Roman"/>
          <w:b w:val="false"/>
          <w:i w:val="false"/>
          <w:color w:val="000000"/>
          <w:sz w:val="28"/>
        </w:rPr>
        <w:t>№ 308-Ө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 выполнению работы по пересмотру и замене профстандарта государственным органом соответствующей сферы деятельности могут привлекаться руководители структурных подразделений, представители отделов экономического и кадрового обеспечения, а также другие специалисты.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 окончании работ по пересмотру и замене профстандарта уполномоченным государственным органом представляется заявка в уполномоченный орган по труду на их согласование согласно главе 2 настоящих Правил.</w:t>
      </w:r>
    </w:p>
    <w:bookmarkEnd w:id="10"/>
    <w:bookmarkStart w:name="z5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Применение профессиональных стандартов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труду вносит утвержденный профстандарт в Реестр профессиональных стандартов и присваивает ему регистрационный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целях информации пользователей уполномоченный орган по труду размещает утвержденный и зарегистрированный в органах юстиции профстандарт, а также Реестр профессиональных стандартов на ведомственном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Профстандарт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выработки единых требований к содержанию профессиональной деятельности работника, для обновления требований к его квалификации,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широкого круга задач в области управления персоналом (разработки систем мотивации и стимулирования персонала, должностных инструкций, отбора, подбора и аттестации персонала, планирования карьеры);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формирования образовательных программ всех уровней профессионального образования, обучения персонала в организациях (на предприятиях), а также разработки учебно - методических материалов к этим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оценки профессиональной подготовленности и подтверждения соответствия квалификации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Профстандарты применяются: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выпускниками организаций образования, работниками;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руководителями организаций, руководителями и специалистами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специалистами, разрабатывающими государственные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специалистами в области оценки профессиональной подготовленности и подтверждения соответствия квалификации специалистов.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