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e10a" w14:textId="5a1e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и Правил ношения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сентября 2012 года № 25-02/457. Зарегистрирован в Министерстве юстиции Республики Казахстан 15 октября 2012 года № 8015.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 согласно приложению 1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форменной одежды со знаками различия (без погон) должностными лицами государственной лесной инспекции Республики Казахстан и государственной лесной охраны Республики Казахстан согласно приложению 2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сельского хозяйства РК от 15.04.2019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(Нысанбаев Е. Н.)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25-02/457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Образцы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приказе под должностными лицами государственной лесной инспекции Республики Казахстан понимают сотрудников Комитета лесного хозяйства и животного мира Министерства экологии и природных ресурсов Республики Казахстан, а также его территориальных органов (далее – Комитет), под должностными лицами государственной лесной охраны Республики Казахстан понимают сотрудников государственных учреждений лесного хозяйства.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Парадная мужская форменная одежда со знаками различия (без</w:t>
      </w:r>
      <w:r>
        <w:br/>
      </w:r>
      <w:r>
        <w:rPr>
          <w:rFonts w:ascii="Times New Roman"/>
          <w:b/>
          <w:i w:val="false"/>
          <w:color w:val="000000"/>
        </w:rPr>
        <w:t>погон) должностных лиц государственной лесной инспекции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Образцы парадной мужской форменной одежды со знаками различия (без погон) должностных лиц государственной лесной инспекции Республики Казахстан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Пальто зимнее, двубортное, изумрудно-зеленого цвета с отложным воротником из каракуля. Полочки с тремя форменными пуговицами и с боковыми поперечными прорезными карманами. Изготавливается из драпа. Спинка со швом посередине, заканчивающаяся шлицем, по талии пришивается хлястик, состоящий из трех частей, средняя часть хлястика прикрепляется к боковым частям четырьмя малыми форменными пуговицами (по две с каждого конца). Рукава стачные с обшлагами. На левом рукаве нарукавный знак шеврон принадлежности к Комитету.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Плащ демисезонный прямого силуэта изготавливается из плащевой ткани изумрудно-зеленого цвета, на утепленной подкладке. Рукав втачной. Воротник отложной. Карманы косые, прорезные с листочкой, расстрочкой. Пояс с пластмассовой пряжкой. По бортам, листочкам, воротнику, рукаву, низу изделия, поясу проложена отделочная строчка на расстоянии 0,1-0,5 сантиметра от края.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левом рукаве нарукавный знак шеврон принадлежности к Комитету.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Костюм парадный, состоит из пиджака и брюк. Изготавливается из шерстяной ткани изумрудно-зеленого цвета.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 полуприлегающей формы, на шелковой подкладке, двубортный, воротник и лацканы отложные. На наружной стороне левого рукава "100 миллиметров ниже предплечья" нарукавная нашивка. Имеет шесть форменных пуговиц золотистого цвета, расположенных в два ряда. Рукава с обшлагом шириной 8 сантиметров, по верху обшлага-кант зеленого цвета. На левом рукаве нарукавный знак шеврон принадлежности к Комитету.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пиджак нашиваются петлицы. Пиджак имеет карманы: внешние – один нагрудный (с левой стороны) и два боковых прямых с клапанами, внутренние – два нагрудных прямых.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навыпуск, прямые, по боковому шву – кант зеленого цвета, по краям которого лампасы зеленого цвета шириной 2 сантиметра.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Рубашки с длинным рукавом изготавливается из хлопчатобумажной ткани белого цвета. Воротник отложной, нагрудные карманы с клапанами. Рукава с пришивными манжетами, застегивающимися на одну пуговицу.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Рубашка белого цвета с коротким рукавом. Изготавливается из хлопчатобумажной ткани. Воротник отложной, нагрудные карманы с клапанами. Рукава с пришивными манжетами, застегивающимися на одну пуговицу.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Фуражка изумрудно-зеленого цвета изготавливается из той же ткани, что и форменный костюм. Состоит из овального донышка и четырех стенок, бархатный околышек зеленого цвета, козырька. По краю донышка и верхнему краю околышка канты зеленого цвета. Спереди на околышке фуражки кокарда, а по ее боковым сторонам золотистое шитье специального рисунка. Козырек обтянут сверху черной лакированной кожей, а снизу замшей или шерстяной тканью черного цвета. Над козырьком к околышку пристегивается на две форменные пуговицы плетенный шнур золотистого цвета.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Шапка из натурального каракуля. В центре на передней части прикрепляется кокарда.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Галстук изумрудно-зеленого цвета.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Кашне белого цвета.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Туфли кожаные, черные, классические.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Полусапожки утепленные, кожаные, черного цвета, зимние.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Перчатки утепленные, кожаные, черного цвета.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Ремень кожаный, черного цвета.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Повседневная мужская форменная одежда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государственной лесной инспекции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Образцы повседневной мужской форменной одежды со знаками различия (без погон) должностных лиц государственной лесной инспекции Республики Казахстан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Костюм состоит из пиджака и брюк. Изготавливается из полушерстяной ткани изумрудно-зеленого цвета.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 полуприлегающего силуэта, однобортный, с застежкой на четыре форменные пуговицы золотистого цвета, воротник и лацканы отложные. Рукава стачные двушовные. На левом рукаве нарукавный знак шеврон принадлежности к Комитету.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Карманы боковые – горизонтально расположенные, прорезные с клапаном. На пиджаке носятся нашивные знаки.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навыпуск, прямые, по боковому шву – кант зеленого цвета, по краям которого лампасы зеленого цвета шириной 2 сантиметра.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Рубашка синего цвета с длинным рукавом. Изготавливается из хлопчатобумажной ткани. Воротник отложной, нагрудные карманы с клапанами. Рукава с пришивными манжетами, застегивающимися на одну пуговицу.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Куртка зимняя, полушерстяная, изготавливается из ткани изумрудно-зеленого цвета, однобортная, с застежкой на семь пуговиц, с воротником из каракуля. На полочках накладные нагрудные карманы с клапанами. Спинка с кокеткой. Рукава одношовные с притачными манжетами с разрезами. Клапаны карманов, манжеты и пояс застегиваются на пуговицы. На левом рукаве нарукавный знак шеврон принадлежности к Комитету.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носится с брюками навыпуск. С курткой носятся знаки различия установленного образца.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Брюки утепленные, изумрудно-зеленого цвета, зимние, прямые, по боковому шву – кант зеленого цвета. Пояс притачной, с шестью шлевками для поддерживания ремня, застегивающийся на пуговицу и крючок. Передние половинки брюк на шелковой подкладке, низ без манжет, шириной внизу 20-24 сантиметра. Внешние боковые карманы косые прорезные. На правой задней половинке прорезной карман с клапаном. Гульфик с застежкой "молния" или на пуговицах.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Белье нательное утепленное, зимнее.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Шапка из натурального каракуля. В центре на передней части прикрепляется кокарда.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Шарф изумрудно-зеленого цвета.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Галстук изумрудно-зеленого цвета.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Ботинки с высоким берцем, утепленные, черного цвета, зимние.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Рукавицы меховые.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Носки шерстяные.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Полевая мужская форма одежды со знаками различия (без погон)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государственной лесной инспекции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Образец полевой мужской форменной одежды со знаками различия (без погон) должностных лиц государственной лесной инспекции Республики Казахстан представлен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Куртка летняя навыпуск, изготовляется из хлопчатобумажной ткани камуфлированного цвета, стандартной длины с длинными рукавами. Воротник отложной с нашитыми петлицами. Рукава с пришивными манжетами, застегивающимися на одну пуговицу. На наружной стороне левого рукава "100 милиметров ниже предплечья" нарукавная нашивка шеврон принадлежности к Комитету. Имеет два нагрудных и два боковых прямых кармана.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Брюки заправляются в ботинки, изготавливаются из хлопчатобумажной ткани камуфлированного цвета, передние половинки брюк на подкладке, со шлевками для ремня, низ без манжет. Имеют два боковых косых прорезных и один задний прямой карманы.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Ремень из кожи.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Рубашка защитного цвета с коротким рукавом изготовляется из хлопчатобумажной ткани. Воротник отложной. Рукава с пришивными манжетами. На левом рукаве с наружной стороны "100 мм ниже предплечья", нарукавная нашивка шеврон принадлежности к Комитету. Застегивается на шесть форменных пуговиц, расположенных в один ряд. Имеет два нагрудных прямых кармана.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Кепи изготавливается из хлопчатобумажной ткани камуфлированного цвета. В центре на передней части прикрепляется кокарда.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Ботинки мужские, кожаные, летние с высокими берцами.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Парадная женская форменная одежда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государственной лесной инспекции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Образцы парадной женской форменной одежды со знаками различия (без погон) должностных лиц государственной лесной инспекции Республики Казахстан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Пальто изумрудно-зеленого цвета, шерстяное, зимнее, с каракулевым воротником с тремя форменными пуговицами на каждой полочке. Полочки с боковыми поперечными прорезными карманами. Спинка со швом посередине, заканчивающаяся шлицей, по талии пришивается хлястик, состоящий из трех частей, средняя часть хлястика прикрепляется к боковым частям четырьмя малыми форменными пуговицами (по две с каждого конца). Рукава стачные с обшлагами. На левом рукаве нашивается шеврон принадлежности к Комитету.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Плащ демисезонный женский, изготавливается из плащевой ткани изумрудно-зеленого цвета, на утепленной подкладке. Рукав втачной. На левом рукаве нашивается шеврон. Воротник отложной. Карманы косые, прорезные с листочкой, расстрочкой. Пояс с пластмассовой пряжкой. По бортам, листочкам, воротнику, рукаву, низу изделия, поясу – отделочная строчка на расстоянии 0,1-0,5 сантиметра от края.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Костюм состоит из пиджака и брюк. Изготавливается из шерстяной ткани изумрудно-зеленого цвета.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 полуприлегающей формы на шелковой подкладке, двубортный, слегка удлиненный, воротник и лацканы отложные. На наружной стороне левого рукава "100 мм ниже предплечья" нарукавная нашивка шеврон принадлежности к Комитету.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шесть форменных пуговиц золотистого цвета, расположенных в два ряда. Рукава с обшлагом шириной 8 сантиметров, по верху обшлага-кант зеленого цвета. На левом рукаве шеврон. На лацканы пиджака нашиваются петлицы. Пиджак имеет карманы: внешние – один нагрудный (с левой стороны) и два боковых прямых с клапанами, внутренние – два нагрудных прямых.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навыпуск, прямые, по боковому шву – кант зеленого цвета, по краям которого лампасы зеленого цвета шириной 2 сантиметра.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изменениями, внесенными приказом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Юбка шерстяная, изумрудно – зеленого цвета, прямого покроя.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Рубашка (блузка) белого цвета с длинными рукавами, отложным воротником и отрезной стойкой, нагрудными карманами с клапанами, цельнокроеным поясом. Перед с разрезом до низа и вытачками. Спина с кокеткой. Рукава длинные с разрезами и пришивными манжетами или прямые короткие с манжетками. Перед рубашки, клапаны, пояс застегиваются на пуговицы.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Рубашка (блузка) белого цвета с короткими рукавами. Изготавливается из хлопчатобумажной ткани. Воротник отложной, нагрудные карманы с клапанами. Рукава с пришивными манжетами, застегивающимися на одну пуговицу.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Шляпа изумрудно-зеленого цвета изготавливается из фетра или сходного с ним материала. Состоит из круглого колпака и полей. Внизу колпака крепится муаровая лента шириной 5-6 сантиметров зеленого цвета. Спереди посередине на шляпу крепится кокарда.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Шапка из натурального каракуля. В центре на передней части прикрепляется кокарда.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Галстук изумрудно-зеленого цвета.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Кашне белого цвета.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Туфли кожаные, черные, классические.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Полусапожки утепленные, кожаные, черного цвета, зимние.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Перчатки утепленные, кожаные, черного цвета.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Ремень кожаный, черного цвета.</w:t>
      </w:r>
    </w:p>
    <w:bookmarkEnd w:id="71"/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Повседневная женская форменная одежда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государственный лесной инспекции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Образцы повседневной женской форменной одежды со знаками различия (без погон) должностных лиц государственный лесной инспекции Республики Казахстан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Костюм состоит из пиджака и брюк. Изготавливается из полушерстяной ткани изумрудно-зеленого цвета.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 однобортный, полуприлегающей формы с застежкой на четыре форменные пуговицы золотистого цвета, воротник и лацканы отложные. Рукава втачные, двушовные. На левом рукаве пришивается "шеврон". Карманы боковые – горизонтально расположенные, прорезные с клапаном.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навыпуск, прямые, по боковому шву – кант зеленого цвета.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Рубашка (блузка) синего цвета с длинным рукавом. Изготавливается из хлопчатобумажной ткани. Воротник отложной, нагрудные карманы с клапанами. Рукава с пришивными манжетами, застегивающимися на одну пуговицу.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Куртка зимняя, изготавливается из ткани изумрудно-зеленого цвета, с застежкой на семь пуговиц, с воротником из каракуля. На полочках накладные нагрудные карманы с клапанами. Спинка с кокеткой. Рукава одношовные с притачными манжетами с разрезами. Клапаны карманов, манжеты и пояс застегиваются на пуговицы. На левом рукаве пришивается шеврон принадлежности к Комитету.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носится с брюками навыпуск. С курткой носятся знаки различия.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Брюки утепленные, изумрудно-зеленого цвета, зимние, прямые, по боковому шву – кант зеленого цвета. Пояс притачной, с шестью шлевками для поддерживания ремня, застегивающийся на пуговицу и крючок. Передние половинки брюк на шелковой подкладке, низ без манжет, шириной внизу 20-24 сантиметра. Внешние боковые карманы косые прорезные. На правой задней половинке прорезной карман с клапаном. Гульфик с застежкой "молния" или на пуговицах.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Шапка из натурального черного каракуля. В центре на передней части прикрепляется кокарда.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Галстук изумрудно-зеленого цвета.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Шарф изумрудно-зеленого цвета.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Белье нательное утепленное, зимнее.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Ботинки женские, кожаные с высокими берцами, утепленные, черного цвета, зимние.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Рукавицы меховые.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Носки шерстяные.</w:t>
      </w:r>
    </w:p>
    <w:bookmarkEnd w:id="87"/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Полевая женская форменная одежда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государственный лесной инспекции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Образец полевой женской форменной одежды со знаками различия (без погон) должностных лиц государственный лесной инспекции Республики Казахстан представлен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Куртка летняя навыпуск изготовляется из хлопчатобумажной ткани камуфлированного цвета, стандартной длины с длинными рукавами. Воротник отложной с нашитыми петлицами установленного образца. Рукава с пришивными манжетами, застегивающимися на одну пуговицу. На наружной стороне левого рукава "100 миллиметров ниже предплечья" нарукавная нашивка шеврон принадлежности к Комитету.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два нагрудных и два боковых прямых кармана.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заправляются ботинки, изготавливаются из хлопчатобумажной ткани камуфлированного цвета, передние половинки брюк на подкладке, со шлевками для ремня, низ без манжет. Имеют два боковых косых прорезных и один задний прямой карманы.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Рубашка (блузка) с короткими рукавами изготовляется из хлопчатобумажной ткани защитного цвета. Воротник отложной. Рукава с пришивными манжетами. На левом рукаве с наружной стороны "100 миллиметров ниже предплечья", нарукавная нашивка шеврон принадлежности к Комитету.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Застегивается на шесть форменных пуговиц, расположенных в один ряд. Имеет два нагрудных прямых кармана.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Кепи изготавливается из хлопчатобумажной ткани камуфлированного цвета, летнее. В центре на передней части прикрепляется кокарда.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Ботинки женские, летние, кожаные с высокими берцами.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Ремень из кожи.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Образцы головных уборов должностных лиц государственной лесной инспекции Республики Казахстан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98"/>
    <w:bookmarkStart w:name="z10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Парадная мужская форменная одежда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государственной лесной охраны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Образцы парадной мужской форменной одежды со знаками различия (без погон) должностных лиц государственной лесной охраны Республики Казахстан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Пальто шерстяное зимнее с утеплителем, темно-зеленого цвета с цигейковым воротником, с тремя форменными пуговицами на полочке. Полочки с боковыми поперечными прорезными карманами. Спинка со швом посередине, заканчивающаяся шлицей, по талии пришивается хлястик, состоящий из трех частей, средняя часть хлястика прикрепляется к боковым частям четырьмя малыми форменными пуговицами (по две с каждого конца). Рукава стачные с обшлагами. На левом рукаве нашивается шеврон принадлежности к государственной лесной охране.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Костюм состоит из пиджака и брюк. Изготавливается из шерстяной ткани темно-зеленого цвета.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 прилегающей формы, на шелковой подкладке, однобортный, воротник и лацканы отложные. Имеет три форменных пуговиц золотистого цвета, расположенных в один ряд. Рукава с обшлагом шириной 8 сантиметров, по верху обшлага – кант зеленого цвета. Пиджак имеет карманы: внешние – один нагрудный (с левой стороны) и два боковых прямых с клапанами, внутренние.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Рубашка с длинным рукавом изготавливается из хлопчатобумажной ткани белого цвета. Воротник отложной, нагрудные карманы с клапанами. Рукава с пришивными манжетами, застегивающимися на одну пуговицу.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Рубашка белого цвета с коротким рукавом. Изготавливается из хлопчатобумажной ткани. Воротник отложной, нагрудные карманы с клапанами. Рукава с пришивными манжетами, застегивающимися на одну пуговицу.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Фуражка темно-зеленого цвета, изготавливается из той же ткани, что и форменный костюм. Состоит из овального донышка и четырех стенок, бархатный околышек зеленого цвета, козырька. По краю донышка и верхнему краю околышка канты зеленого цвета. Спереди на околышке фуражки кокарда. Козырек обтянут сверху черной лакированной кожей, а снизу замшей или шерстяной тканью черного цвета. Над козырьком к околышку пристегивается на две форменные пуговицы плетенный шнур золотистого цвета.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Шапка ушанка из натурального меха (цигейка). В центре на передней части прикрепляется кокарда.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Галстук темно-зеленого цвета.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Шарф темно-зеленого цвета.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Туфли кожаные, черные, классические.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Полусапожки утепленные, кожаные, черного цвета, зимние.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Ремень кожаный, черного цвета.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Повседневная мужская форменная одежда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государственной лесной охраны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Образцы повседневной мужской форменной одежды со знаками различия (без погон) должностных лиц государственной лесной охраны Республики Казахстан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Костюм состоит из пиджака и брюк. Изготавливается из полушерстяной ткани темно-зеленого цвета.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 полуприлегающей формы, однобортный, с застежкой на три форменные пуговицы золотистого цвета, воротник и лацканы отложные. Рукава стачные двушовные. Карманы боковые – горизонтально расположенные, прорезные с клапаном. На левом рукаве пиджака нашивается шеврон принадлежности к государственной лесной охране, нарукавный знак и петлицы – на лацкан пиджака.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навыпуск, прямые, по боковому шву – кант зеленого цвета.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Рубашка синего цвета с длинным рукавом. Изготавливается из хлопчатобумажной ткани. Воротник отложной, нагрудные карманы с клапанами. Рукава с пришивными манжетами, застегивающимися на одну пуговицу.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Куртка зимняя, полушерстяная изготавливается из ткани темно-зеленого цвета, однобортная, с застежкой на семь пуговиц, с воротником из меха. На полочках накладные нагрудные карманы с клапанами. Спинка с кокеткой. Рукава одношовные с притачными манжетами с разрезами. Клапаны карманов, манжеты и пояс застегиваются на пуговицы. На левом рукаве нашивается шеврон принадлежности к государственной лесной охране.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Брюки, зимние утепленные, темно-зеленого цвета. Прямые, по боковому шву – кант зеленого цвета. Пояс притачной, с шестью шлевками для поддерживания ремня, застегивающийся на пуговицу и крючок. Передние половинки брюк на шелковой подкладке, низ без манжет, шириной внизу 20-24 сантиметра. Внешние боковые карманы косые прорезные. На правой задней половинке прорезной карман с клапаном. Гульфик с застежкой "молния" или на пуговицах.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Шапка из натурального меха (цигейка). В центре на передней части прикрепляется кокарда.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Белье нательное, утепленное, зимнее.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Галстук темно-зеленого цвета.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Шарф темно-зеленого цвета.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Ботинки с высоким берцем, утепленные, черного цвета, зимние.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Рукавицы меховые.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Носки шерстяные.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Полевая мужская форменная одежда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государственной лесной охраны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Образец полевой мужской форменной одежды со знаками различия (без погон) должностных лиц государственной лесной охраны Республики Казахстан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Куртка летняя, навыпуск, изготовляется из хлопчатобумажной ткани камуфлированного цвета, стандартной длины с длинными рукавами. Воротник отложной с нашитыми петлицами. Рукава с пришивными манжетами, застегивающимися на одну пуговицу. На наружной стороне левого рукава "100 мм ниже предплечья" нашивается шеврон принадлежности к государственной лесной охране.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два нагрудных кармана.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Брюки заправляются в ботинки, изготавливаются из хлопчатобумажной ткани камуфлированного цвета, передние половинки брюк на подкладке, со шлевками для ремня, низ без манжет, шириной внизу 20-24 сантиметра. Имеют два боковых косых прорезных и один задний прямой карманы.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Ремень из кожи.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Рубашка с длинными рукавами изготовляется из хлопчатобумажной ткани защитного цвета. Воротник отложной. Рукава с пришивными манжетами. На левом рукаве с наружной стороны "100 миллиметров ниже предплечья" нарукавная нашивка установленного образца. Застегивается на шесть форменных пуговиц, расположенных в один ряд. Имеет два нагрудных прямых кармана.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Рубашка с коротким рукавом изготовляется из хлопчатобумажной ткани защитного цвета. Воротник отложной. Рукава с пришивными манжетами. На левом рукаве с наружной стороны "100 миллиметров ниже предплечья", нарукавная нашивка – шеврон принадлежности к государственной лесной охране. Застегивается на шесть форменных пуговиц, расположенных в один ряд. Имеет два нагрудных прямых кармана.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Кепи изготавливается из хлопчатобумажной ткани темно-зеленого цвета. В центре на передней части прикрепляется кокарда.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100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Ботинки мужские, летние, кожаные, с высокими берцами.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Парадная женская форменная одежда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государственной лесной охраны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Образцы парадной женской форменной одежды со знаками различия (без погон) должностных лиц государственной лесной охраны Республики Казахстан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Пальто темно-зеленого цвета, шерстяное, зимнее с отложным цигейковым воротником с тремя форменными пуговицами на полочке. Полочки с боковыми поперечными прорезными карманами. Спинка со швом посередине, заканчивающаяся шлицей, по талии пришивается хлястик, состоящий из трех частей, средняя часть хлястика прикрепляется к боковым частям четырьмя малыми форменными пуговицами (по две с каждого конца). Рукава стачные с обшлагами. На левом рукаве нашивается шеврон принадлежности к государственной лесной охране.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103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Костюм состоит из пиджака и брюк. Изготавливается из шерстяной ткани темно-зеленого цвета. </w:t>
      </w:r>
    </w:p>
    <w:bookmarkEnd w:id="140"/>
    <w:bookmarkStart w:name="z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Пиджак полуприлегающей формы на шелковой подкладке, однобортный, слегка удлиненный, воротник и лацканы отложные. Имеет три форменных пуговиц золотистого цвета, расположенных в один ряд. Рукава с обшлагом шириной 8 сантиметров, по верху обшлага – кант зеленого цвета. Пиджак имеет карманы: внешние – один нагрудный (с левой стороны) и два боковых прямых с клапанами, внутренние. На левом рукаве нашивается шеврон принадлежности к государственной лесной охране, нарукавный знак и петлицы на лацкан пиджака.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навыпуск, прямые, по боковому шву – кант зеленого цвета, по краям которого лампасы зеленого цвета шириной 2 сантиметра.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104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Юбка шерстяная, темно-зеленого цвета, прямого покроя.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105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Рубашка (блузка) из ткани белого цвета с длинным рукавом, отложным воротником, отрезной стойкой, нагрудными карманами с клапанами, цельнокроеным поясом. Перед с разрезом до низа и вытачками. Спина с кокеткой. Рукава длинные с разрезами и пришивными манжетами или прямые короткие с манжетками. Перед рубашки (блузки), клапаны, пояс, застегиваются на пуговицы.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Рубашка (блузка) белого цвета с коротким рукавом. Изготавливается из хлопчатобумажной ткани. Воротник отложной, нагрудные карманы с клапанами. Рукава с пришивными манжетами, застегивающимися на одну пуговицу.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Берет изготавливается из шерстяного материала темно-зеленого цвета. Спереди посередине крепится кокарда.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108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Шапка из натурального меха (цигейка). В центре на передней части прикрепляется кокарда.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Галстук темно-зеленого цвета.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Шарф темно-зеленого цвета.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111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Туфли женские, кожаные черные, классические.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Полусапожки женские, утепленные, кожаные, черного цвета, зимние.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Перчатки утепленные, кожаные, черного цвета.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Ремень кожаный, черного цвета.</w:t>
      </w:r>
    </w:p>
    <w:bookmarkEnd w:id="152"/>
    <w:bookmarkStart w:name="z16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Повседневная женская форменная одежда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государственной лесной охраны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Образцы повседневной женской форменной одежды со знаками различия (без погон) должностных лиц государственной лесной охраны Республики Казахстан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Костюм состоит из пиджака и брюк. Изготавливается из шерстяной ткани темно-зеленого цвета.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 полуприлегающей формы, однобортный, с застежкой на три форменные пуговицы золотистого цвета, воротник и лацканы отложные. Рукава втачные, двушовные. Карманы боковые – горизонтально расположенные, прорезные с клапаном. На левом рукаве нашивается шеврон принадлежности к государственной лесной охране, нарукавный знак и на лацкан пиджака петлицы.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навыпуск, прямые, по боковому шву – кант зеленого цвета.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Рубашка (блузка) темно-зеленого цвета с длинным рукавом. Изготавливается из хлопчатобумажной ткани. Воротник отложной, нагрудные карманы с клапанами. Рукава с пришивными манжетами, застегивающимися на одну пуговицу.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118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Куртка зимняя, изготавливается из ткани темно-зеленого цвета с застежкой на семь пуговиц, с отложным воротником из меха. На полочках накладные нагрудные карманы с клапанами. Спинка с кокеткой. Рукава одношовные с притачными манжетами с разрезами. Клапаны карманов, манжеты и пояс застегиваются на пуговицы. На левом рукаве куртки нашивается шеврон принадлежности к государственной лесной охране.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Ватные брюки, утепленные, темно-зеленого цвета, зимние, заправляются в ботинки, по боковому шву – кант зеленого цвета. Пояс притачной, с шестью шлевками для поддерживания ремня, застегивающийся на пуговицу и крючок. Передние половинки брюк на шелковой подкладке, низ без манжет, шириной внизу 20-24 сантиметра. Внешние боковые карманы косые прорезные. На правой задней половинке прорезной карман с клапаном. Гульфик с застежкой "молния" или на пуговицах.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120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Белье нательное утепленное, зимнее.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Шапка из натурального меха (цигейка). В центре на передней части прикрепляется кокарда.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Галстук темно-зеленого цвета.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Шарф темно-зеленого цвета.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124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Ботинки с высоким берцем, утепленные, черного цвета, зимние.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Рукавицы меховые.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Носки шерстяные.</w:t>
      </w:r>
    </w:p>
    <w:bookmarkEnd w:id="167"/>
    <w:bookmarkStart w:name="z17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Полевая женская форменная одежда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государственной лесной охраны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Образец полевой женской форменной одежды со знаками различия (без погон) должностных лиц государственной лесной охраны Республики Казахстан представлен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Куртка летняя навыпуск, изготовляется из хлопчатобумажной ткани камуфлированного цвета, стандартной длины с длинными рукавами. Воротник отложной с нашитыми петлицами установленного образца. Рукава с пришивными манжетами, застегивающимися на одну пуговицу. На наружной стороне левого рукава "100 миллиметров ниже предплечья" нашивается шеврон принадлежности к государственной лесной охране. Имеет два нагрудных и два боковых прямых кармана.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Брюки заправляются в ботинки, изготавливаются из хлопчатобумажной ткани камуфлированного цвета, передние половинки брюк на подкладке, со шлевками для ремня, низ без манжет, шириной внизу 20-24 сантиметра. Имеют два боковых косых прорезных и один задний прямой карманы.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Рубашка (блузка) с длинными рукавами изготовляется из хлопчатобумажной ткани защитного цвета. Воротник отложной. Рукава с пришивными манжетами. Застегиваются на шесть форменных пуговиц, расположенных в один ряд. Имеет два нагрудных прямых кармана.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Рубашка (блузка) с короткими рукавами изготовляется из хлопчатобумажной ткани защитного цвета. Воротник отложной. Рукава с пришивными манжетами. Застегивается на шесть форменных пуговиц, расположенных в один ряд. Имеет два нагрудных прямых кармана.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Кепи летнее. Изготавливается из хлопчатобумажной ткани темно-зеленого цвета. В центре на передней части прикрепляется кокарда.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133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Ботинки женские, кожаные, летние с высокими берцами.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Ремень из кожи.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Образцы головных уборов для должностных лиц государственной лесной охраны Республики Казахстан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 левой стороны парадного и повседневного костюмов, плаща, пальто и полевой мужской и женской форменной одежды нашивается нарукавный шеврон: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должностных лиц должностных лиц государственной лесной инспекции Республики Казахстан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должностных лиц государственной лесной охраны Республики Казахстан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С левой стороны парадного и повседневного костюмов и полевой мужской и женской форменной одежды носится нагрудный знак (жетон):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должностных лиц должностных лиц государственной лесной инспекции Республики Казахстан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должностных лиц государственной лесной охраны Республики Казахстан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На зимнем головном уборе в центре передней части прикрепляется кокарда: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должностных лиц государственной лесной инспекции Республики Казахстан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должностных лиц государственной лесной охраны Республики Казахстан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На летних головных уборах (фуражке, шляпе, беретке, кепи) в центре передней части прикрепляется кокарда: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должностных лиц государственной лесной инспекции Республики Казахстан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должностных лиц государственной лесной охраны Республики Казахстан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На форменную одежду должностных лиц государственной лесной инспекции Республики Казахстан и государственной лесной охраны Республики Казахстан нашиваются знаки различия по образцам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141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19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парадной мужской форменной одежды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государственной лесной инспекции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40386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2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0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повседневной мужской форменной одежды со знаками</w:t>
      </w:r>
      <w:r>
        <w:br/>
      </w:r>
      <w:r>
        <w:rPr>
          <w:rFonts w:ascii="Times New Roman"/>
          <w:b/>
          <w:i w:val="false"/>
          <w:color w:val="000000"/>
        </w:rPr>
        <w:t>различия (без погон) должностных лиц государственной лесной</w:t>
      </w:r>
      <w:r>
        <w:br/>
      </w:r>
      <w:r>
        <w:rPr>
          <w:rFonts w:ascii="Times New Roman"/>
          <w:b/>
          <w:i w:val="false"/>
          <w:color w:val="000000"/>
        </w:rPr>
        <w:t xml:space="preserve">инспекции Республики Казахстан 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27559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3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0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полевой мужской форменной одежды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государственной лесной инспекции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13589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4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0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парадной женской форменной одежды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государственной лесной инспекции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5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0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повседневной женской форменной одежды со знаками</w:t>
      </w:r>
      <w:r>
        <w:br/>
      </w:r>
      <w:r>
        <w:rPr>
          <w:rFonts w:ascii="Times New Roman"/>
          <w:b/>
          <w:i w:val="false"/>
          <w:color w:val="000000"/>
        </w:rPr>
        <w:t>различия (без погон) должностных лиц государственный лесной</w:t>
      </w:r>
      <w:r>
        <w:br/>
      </w:r>
      <w:r>
        <w:rPr>
          <w:rFonts w:ascii="Times New Roman"/>
          <w:b/>
          <w:i w:val="false"/>
          <w:color w:val="000000"/>
        </w:rPr>
        <w:t xml:space="preserve">инспекции Республики Казахстан 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45339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6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0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полевой женской форменной одежды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государственный лесной инспекции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13208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7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1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головных уборов должностных лиц государственной лесной</w:t>
      </w:r>
      <w:r>
        <w:br/>
      </w:r>
      <w:r>
        <w:rPr>
          <w:rFonts w:ascii="Times New Roman"/>
          <w:b/>
          <w:i w:val="false"/>
          <w:color w:val="000000"/>
        </w:rPr>
        <w:t xml:space="preserve">инспекции Республики Казахстан 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67310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8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1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парадной мужской форменной одежды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государственной лесной охраны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29591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9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1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повседневной мужской форменной одежды со знаками</w:t>
      </w:r>
      <w:r>
        <w:br/>
      </w:r>
      <w:r>
        <w:rPr>
          <w:rFonts w:ascii="Times New Roman"/>
          <w:b/>
          <w:i w:val="false"/>
          <w:color w:val="000000"/>
        </w:rPr>
        <w:t>различия (без погон) должностных лиц государственной лесной</w:t>
      </w:r>
      <w:r>
        <w:br/>
      </w:r>
      <w:r>
        <w:rPr>
          <w:rFonts w:ascii="Times New Roman"/>
          <w:b/>
          <w:i w:val="false"/>
          <w:color w:val="000000"/>
        </w:rPr>
        <w:t xml:space="preserve">охраны Республики Казахстан 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30480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10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1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полевой мужской форменной одежды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государственной лесной охраны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14097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11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1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парадной женской форменной одежды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государственной лесной охраны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49784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12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2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повседневной женской форменной одежды со знаками</w:t>
      </w:r>
      <w:r>
        <w:br/>
      </w:r>
      <w:r>
        <w:rPr>
          <w:rFonts w:ascii="Times New Roman"/>
          <w:b/>
          <w:i w:val="false"/>
          <w:color w:val="000000"/>
        </w:rPr>
        <w:t>различия (без погон) должностных лиц государственной лесной</w:t>
      </w:r>
      <w:r>
        <w:br/>
      </w:r>
      <w:r>
        <w:rPr>
          <w:rFonts w:ascii="Times New Roman"/>
          <w:b/>
          <w:i w:val="false"/>
          <w:color w:val="000000"/>
        </w:rPr>
        <w:t xml:space="preserve">охраны Республики Казахстан 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24892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13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2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полевой женской форменной одежды со знаками различия</w:t>
      </w:r>
      <w:r>
        <w:br/>
      </w:r>
      <w:r>
        <w:rPr>
          <w:rFonts w:ascii="Times New Roman"/>
          <w:b/>
          <w:i w:val="false"/>
          <w:color w:val="000000"/>
        </w:rPr>
        <w:t>(без погон) должностных лиц государственной лесной охраны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11557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14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2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головных уборов для должностных лиц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лесной охраны Республики Казахстан 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66802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шеврона для должностных лиц государственной лесной инспекции Республики Казахстан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Министра экологии, геологии и природных ресурсов РК от 21.01.2020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496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16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2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шеврона для должностных лиц государственной лесной</w:t>
      </w:r>
      <w:r>
        <w:br/>
      </w:r>
      <w:r>
        <w:rPr>
          <w:rFonts w:ascii="Times New Roman"/>
          <w:b/>
          <w:i w:val="false"/>
          <w:color w:val="000000"/>
        </w:rPr>
        <w:t xml:space="preserve">охраны Республики Казахстан 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41402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нагрудного знака (жетона) для должностных лиц государственной лесной инспекции Республики Казахстан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приказа Министра экологии, геологии и природных ресурсов РК от 21.01.2020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05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нагрудного знака (жетона) для должностных лиц государственной лесной охраны Республики Казахстан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приказа Министра экологии, геологии и природных ресурсов РК от 21.01.2020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163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кокарды для должностных лиц государственной лесной инспекции Республики Казахстан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приказа Министра экологии, геологии и природных ресурсов РК от 21.01.2020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736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кокарды для должностных лиц государственной лесной охраны Республики Казахстан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приказа Министра экологии, геологии и природных ресурсов РК от 21.01.2020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кокарды для должностных лиц государственной лесной инспекции Республики Казахстан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21 - в редакции приказа Министра экологии, геологии и природных ресурсов РК от 21.01.2020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кокарды для должностных лиц государственной лесной охраны Республики Казахстан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приказа Министра экологии, геологии и природных ресурсов РК от 21.01.2020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знаков различия должностных лиц государственной лесной инспекции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государственной лесной охраны Республики Казахстан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знаков различия должностных лиц государственной лесной инспекции Республики Казахстан</w:t>
      </w:r>
    </w:p>
    <w:bookmarkEnd w:id="214"/>
    <w:bookmarkStart w:name="z30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Председатель Комитета лесного хозяйства и животного мира Министерства экологии и природных ресурсов Республики Казахстан – Главный государственный лесной инспектор Республики Казахстан7</w:t>
      </w:r>
    </w:p>
    <w:bookmarkEnd w:id="215"/>
    <w:bookmarkStart w:name="z30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216"/>
    <w:bookmarkStart w:name="z30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60960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218"/>
    <w:bookmarkStart w:name="z30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60452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Председателя Комитета лесного хозяйства и животного мира Министерства экологии и природных ресурсов Республики Казахстан – заместитель Главного государственного лесного инспектора Республики Казахстан.</w:t>
      </w:r>
    </w:p>
    <w:bookmarkEnd w:id="220"/>
    <w:bookmarkStart w:name="z30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221"/>
    <w:bookmarkStart w:name="z31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54356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223"/>
    <w:bookmarkStart w:name="z31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60452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Управления леса и особо охраняемых природных территорий Комитета лесного хозяйства и животного мира Министерства экологии и природных ресурсов Республики Казахстан – старший государственный лесной инспектор Республики Казахстан.</w:t>
      </w:r>
    </w:p>
    <w:bookmarkEnd w:id="225"/>
    <w:bookmarkStart w:name="z31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226"/>
    <w:bookmarkStart w:name="z31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62103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228"/>
    <w:bookmarkStart w:name="z31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60452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Главные эксперты, эксперты Управления леса и особо охраняемых природных территорий Комитета лесного хозяйства и животного мира Министерства экологии и природных ресурсов Республики Казахстан – государственные лесные инспектора Республики Казахстан.</w:t>
      </w:r>
    </w:p>
    <w:bookmarkEnd w:id="230"/>
    <w:bookmarkStart w:name="z31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231"/>
    <w:bookmarkStart w:name="z32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62484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233"/>
    <w:bookmarkStart w:name="z32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60579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Руководители областных территориальных инспекций лесного хозяйства и животного мира Комитета лесного хозяйства и животного мира Министерства экологии и природных ресурсов Республики Казахстан – главные государственные лесные инспектора соответствующих областей.</w:t>
      </w:r>
    </w:p>
    <w:bookmarkEnd w:id="235"/>
    <w:bookmarkStart w:name="z32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236"/>
    <w:bookmarkStart w:name="z32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6032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238"/>
    <w:bookmarkStart w:name="z32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61214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Заместители руководителей областных территориальных инспекции лесного хозяйства и животного мира Комитета лесного хозяйства и животного мира Министерства экологии и природных ресурсов Республики Казахстан – заместители главных государственных лесных инспекторов соответствующих областей.</w:t>
      </w:r>
    </w:p>
    <w:bookmarkEnd w:id="240"/>
    <w:bookmarkStart w:name="z32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241"/>
    <w:bookmarkStart w:name="z33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6032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243"/>
    <w:bookmarkStart w:name="z33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6159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Руководители отделов областных территориальных инспекций лесного хозяйства и животного мира Комитета лесного хозяйства и животного мира Министерства экологии и природных ресурсов Республики Казахстан – старшие государственные лесные инспектора соответствующих областей.</w:t>
      </w:r>
    </w:p>
    <w:bookmarkEnd w:id="245"/>
    <w:bookmarkStart w:name="z33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246"/>
    <w:bookmarkStart w:name="z33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6032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248"/>
    <w:bookmarkStart w:name="z33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60452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Специалисты областных территориальных инспекций лесного хозяйства и животного мира Комитета лесного хозяйства и животного мира Министерства экологии и природных ресурсов Республики Казахстан – государственные лесные инспектора соответствующих областей.</w:t>
      </w:r>
    </w:p>
    <w:bookmarkEnd w:id="250"/>
    <w:bookmarkStart w:name="z33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251"/>
    <w:bookmarkStart w:name="z34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6032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253"/>
    <w:bookmarkStart w:name="z34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60452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 государственной лесной охраны Республики Казахстан</w:t>
      </w:r>
    </w:p>
    <w:bookmarkEnd w:id="255"/>
    <w:bookmarkStart w:name="z34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Директор государственного учреждения лесного хозяйства</w:t>
      </w:r>
    </w:p>
    <w:bookmarkEnd w:id="256"/>
    <w:bookmarkStart w:name="z34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257"/>
    <w:bookmarkStart w:name="z34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50800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259"/>
    <w:bookmarkStart w:name="z34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5080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Заместитель директора государственного учреждения лесного хозяйства</w:t>
      </w:r>
    </w:p>
    <w:bookmarkEnd w:id="261"/>
    <w:bookmarkStart w:name="z35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262"/>
    <w:bookmarkStart w:name="z35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50292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264"/>
    <w:bookmarkStart w:name="z35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50927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Инженера: охраны и защиты леса, по воспроизводству лесов и лесоразведения, по лесопользованию, лесопотологии</w:t>
      </w:r>
    </w:p>
    <w:bookmarkEnd w:id="266"/>
    <w:bookmarkStart w:name="z35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267"/>
    <w:bookmarkStart w:name="z35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50927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269"/>
    <w:bookmarkStart w:name="z35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50927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Лесничие, начальники лесного питомника, начальники лесопожарных станции</w:t>
      </w:r>
    </w:p>
    <w:bookmarkEnd w:id="271"/>
    <w:bookmarkStart w:name="z36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272"/>
    <w:bookmarkStart w:name="z36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5080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274"/>
    <w:bookmarkStart w:name="z36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50927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Помощники лесничих</w:t>
      </w:r>
    </w:p>
    <w:bookmarkEnd w:id="276"/>
    <w:bookmarkStart w:name="z36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277"/>
    <w:bookmarkStart w:name="z36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50927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279"/>
    <w:bookmarkStart w:name="z36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5080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Мастера леса</w:t>
      </w:r>
    </w:p>
    <w:bookmarkEnd w:id="281"/>
    <w:bookmarkStart w:name="z37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282"/>
    <w:bookmarkStart w:name="z37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50800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284"/>
    <w:bookmarkStart w:name="z37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50800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Лесники</w:t>
      </w:r>
    </w:p>
    <w:bookmarkEnd w:id="286"/>
    <w:bookmarkStart w:name="z37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287"/>
    <w:bookmarkStart w:name="z37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50800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289"/>
    <w:bookmarkStart w:name="z37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50673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25-02/457</w:t>
            </w:r>
          </w:p>
        </w:tc>
      </w:tr>
    </w:tbl>
    <w:bookmarkStart w:name="z26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ношения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6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2"/>
    <w:bookmarkStart w:name="z26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ношения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определяют порядок ношения форменной одежды со знаками различия (без погон) должностными лицами государственной лесной инспекции и государственной лесной охраны Республики Казахстан (далее – Правила).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приказе под должностными лицами государственной лесной инспекции Республики Казахстан понимают сотрудников Комитета лесного хозяйства и животного мира Министерства экологии и природных ресурсов Республики Казахстан, а также его территориальных органов (далее – Комитет), под должностными лицами государственной лесной охраны Республики Казахстан понимают сотрудников государственных учреждений лесного хозяйства.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должностных лиц государственной лесной инспекции Республики Казахстан и государственной лесной охраны Республики Казахстан установлена парадная, повседневная и полевая форменная одежда.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 и полевая форменная одежда подразделяется на летнюю и зимнюю.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обеспечения форменной одеждой должностных лиц государственной лесной инспекции Республики Казахстан определены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18-02/292 "Об утверждении натуральных норм обеспечения форменной одеждой со знаками различия (без погон) должностных лиц государственной лесной инспекции и государственной лесной охраны Республики Казахстан" (зарегистрированный в Реестре государственной регистрации нормативных правовых актов № 11007) (далее – нормы).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ношения форменной одежды (без погон)</w:t>
      </w:r>
    </w:p>
    <w:bookmarkEnd w:id="297"/>
    <w:bookmarkStart w:name="z26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Ношение форменной одежды предусматривается:</w:t>
      </w:r>
    </w:p>
    <w:bookmarkEnd w:id="298"/>
    <w:bookmarkStart w:name="z27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парадная – на торжественных мероприятиях, официальных приемах, а также в праздничные дни;</w:t>
      </w:r>
    </w:p>
    <w:bookmarkEnd w:id="299"/>
    <w:bookmarkStart w:name="z27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повседневная – ежедневно при исполнении служебных обязанностей;</w:t>
      </w:r>
    </w:p>
    <w:bookmarkEnd w:id="300"/>
    <w:bookmarkStart w:name="z27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полевая – при исполнении служебных обязанностей, связанных с работами в полевых условиях.</w:t>
      </w:r>
    </w:p>
    <w:bookmarkEnd w:id="301"/>
    <w:bookmarkStart w:name="z27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допускается:</w:t>
      </w:r>
    </w:p>
    <w:bookmarkEnd w:id="302"/>
    <w:bookmarkStart w:name="z27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ношение форменной одежды (без погон) и знаков различия лицами, которым не предоставлено такое право;</w:t>
      </w:r>
    </w:p>
    <w:bookmarkEnd w:id="303"/>
    <w:bookmarkStart w:name="z27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смешение предметов форменной одежды, а также форменной и гражданской одежды;</w:t>
      </w:r>
    </w:p>
    <w:bookmarkEnd w:id="304"/>
    <w:bookmarkStart w:name="z27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ношение форменной одежды и знаков различий не установленных образцов;</w:t>
      </w:r>
    </w:p>
    <w:bookmarkEnd w:id="305"/>
    <w:bookmarkStart w:name="z27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ношение рубашки (блузки) парадной формы иных цветов, кроме белого предусмотренных нормами;</w:t>
      </w:r>
    </w:p>
    <w:bookmarkEnd w:id="306"/>
    <w:bookmarkStart w:name="z27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ношение в карманах крупных предметов, нарушающих внешний вид форменной одежды.</w:t>
      </w:r>
    </w:p>
    <w:bookmarkEnd w:id="307"/>
    <w:bookmarkStart w:name="z27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Пальто, пиджак парадно-выходной, пиджак повседневный, застегиваются на все пуговицы.</w:t>
      </w:r>
    </w:p>
    <w:bookmarkEnd w:id="308"/>
    <w:bookmarkStart w:name="z28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Куртка утепленная, куртка полевая, куртка повседневная носятся застегнутыми полностью.</w:t>
      </w:r>
    </w:p>
    <w:bookmarkEnd w:id="309"/>
    <w:bookmarkStart w:name="z28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Рубашка (блузка) с надетым пиджаком или курткой носится только с галстуком.</w:t>
      </w:r>
    </w:p>
    <w:bookmarkEnd w:id="310"/>
    <w:bookmarkStart w:name="z28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Галстук прикрепляется к рубашке закрепкой (зажим) установленного образца между третьей и четвертой сверху пуговицей.</w:t>
      </w:r>
    </w:p>
    <w:bookmarkEnd w:id="311"/>
    <w:bookmarkStart w:name="z28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Шарф носится аккуратно заправленным под воротник пальто, куртки утепленной.</w:t>
      </w:r>
    </w:p>
    <w:bookmarkEnd w:id="312"/>
    <w:bookmarkStart w:name="z28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Шапка, фуражка, кепи надеваются прямо, без наклона так, чтобы их нижний край находился на ширине одного-двух пальцев, горизонтально приложенных над бровными дугами, а козырек фуражки, кепи – на уровне бровей. Центр эмблемы должен находиться над переносицей.</w:t>
      </w:r>
    </w:p>
    <w:bookmarkEnd w:id="313"/>
    <w:bookmarkStart w:name="z28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Обувь должна быть всегда вычищена и аккуратно зашнурована.</w:t>
      </w:r>
    </w:p>
    <w:bookmarkEnd w:id="3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