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a1e10a" w14:textId="5a1e10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образцов и Правил ношения форменной одежды со знаками различия (без погон) должностных лиц государственной лесной инспекции Республики Казахстан и государственной лесной охраны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сельского хозяйства Республики Казахстан от 14 сентября 2012 года № 25-02/457. Зарегистрирован в Министерстве юстиции Республики Казахстан 15 октября 2012 года № 8015.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191)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15 Положения о Министерстве экологии и природных ресурсов Республики Казахстан, утвержденного постановлением Правительства Республики Казахстан от 5 июля 2019 года № 479 "Вопросы Министерства экологии и природных ресурсов Республики Казахстан",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- в редакции приказа Министра экологии и природных ресурсов РК от 01.10.2025 </w:t>
      </w:r>
      <w:r>
        <w:rPr>
          <w:rFonts w:ascii="Times New Roman"/>
          <w:b w:val="false"/>
          <w:i w:val="false"/>
          <w:color w:val="000000"/>
          <w:sz w:val="28"/>
        </w:rPr>
        <w:t>№ 262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образцы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форменной одежды со знаками различия (без погон) должностных лиц государственной лесной инспекции Республики Казахстан и государственной лесной охраны Республики Казахстан согласно приложению 1 к настоящему приказу;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ношения форменной одежды со знаками различия (без погон) должностными лицами государственной лесной инспекции Республики Казахстан и государственной лесной охраны Республики Казахстан согласно приложению 2 к настоящему приказу.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приказом Министра сельского хозяйства РК от 15.04.2019 </w:t>
      </w:r>
      <w:r>
        <w:rPr>
          <w:rFonts w:ascii="Times New Roman"/>
          <w:b w:val="false"/>
          <w:i w:val="false"/>
          <w:color w:val="00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лесного и охотничьего хозяйства Министерства сельского хозяйства Республики Казахстан (Нысанбаев Е. Н.) в установленном законодательством порядке обеспечить государственную регистрацию настоящего приказа в Министерстве юстиции Республики Казахстан.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Мамытбеков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сентября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25-02/457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форменной одежды со знаками различия (без погон) должностных лиц государственной лесной инспекции Республики Казахстан и государственной лесной охраны Республики Казахстан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Образцы форменной одежды со знаками различия (без погон) должностных лиц государственной лесной инспекции Республики Казахстан и государственной лесной охраны Республики Казахстан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191)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15 Положения о Министерстве экологии и природных ресурсов Республики Казахстан, утвержденного постановлением Правительства Республики Казахстан от 5 июля 2019 года № 479 "Вопросы Министерства экологии и природных ресурсов Республики Казахстан".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экологии и природных ресурсов РК от 01.10.2025 </w:t>
      </w:r>
      <w:r>
        <w:rPr>
          <w:rFonts w:ascii="Times New Roman"/>
          <w:b w:val="false"/>
          <w:i w:val="false"/>
          <w:color w:val="000000"/>
          <w:sz w:val="28"/>
        </w:rPr>
        <w:t>№ 262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настоящем приказе под должностными лицами государственной лесной инспекции Республики Казахстан понимают сотрудников Комитета лесного хозяйства и животного мира Министерства экологии и природных ресурсов Республики Казахстан, а также его территориальных органов (далее – Комитет), под должностными лицами государственной лесной охраны Республики Казахстан понимают сотрудников государственных учреждений лесного хозяйства.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приказа Министра экологии и природных ресурсов РК от 05.06.2025 </w:t>
      </w:r>
      <w:r>
        <w:rPr>
          <w:rFonts w:ascii="Times New Roman"/>
          <w:b w:val="false"/>
          <w:i w:val="false"/>
          <w:color w:val="000000"/>
          <w:sz w:val="28"/>
        </w:rPr>
        <w:t>№ 151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Парадная мужская форменная одежда со знаками различия (без</w:t>
      </w:r>
      <w:r>
        <w:br/>
      </w:r>
      <w:r>
        <w:rPr>
          <w:rFonts w:ascii="Times New Roman"/>
          <w:b/>
          <w:i w:val="false"/>
          <w:color w:val="000000"/>
        </w:rPr>
        <w:t>погон) должностных лиц государственной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Образцы парадной мужской форменной одежды со знаками различия (без погон) должностных лиц государственной лесной инспекции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Пальто зимнее, двубортное, изумрудно-зеленого цвета с отложным воротником из каракуля. Полочки с тремя форменными пуговицами и с боковыми поперечными прорезными карманами. Изготавливается из драпа. Спинка со швом посередине, заканчивающаяся шлицем, по талии пришивается хлястик, состоящий из трех частей, средняя часть хлястика прикрепляется к боковым частям четырьмя малыми форменными пуговицами (по две с каждого конца). Рукава стачные с обшлагами. На левом рукаве нарукавный знак шеврон принадлежности к Комитету.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Плащ демисезонный прямого силуэта изготавливается из плащевой ткани изумрудно-зеленого цвета, на утепленной подкладке. Рукав втачной. Воротник отложной. Карманы косые, прорезные с листочкой, расстрочкой. Пояс с пластмассовой пряжкой. По бортам, листочкам, воротнику, рукаву, низу изделия, поясу проложена отделочная строчка на расстоянии 0,1-0,5 сантиметра от края.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левом рукаве нарукавный знак шеврон принадлежности к Комитету.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Костюм парадный, состоит из пиджака и брюк. Изготавливается из шерстяной ткани изумрудно-зеленого цвета.</w:t>
      </w:r>
    </w:p>
    <w:bookmarkEnd w:id="15"/>
    <w:bookmarkStart w:name="z3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полуприлегающей формы, на шелковой подкладке, двубортный, воротник и лацканы отложные. На наружной стороне левого рукава "100 миллиметров ниже предплечья" нарукавная нашивка. Имеет шесть форменных пуговиц золотистого цвета, расположенных в два ряда. Рукава с обшлагом шириной 8 сантиметров, по верху обшлага-кант зеленого цвета. На левом рукаве нарукавный знак шеврон принадлежности к Комитету.</w:t>
      </w:r>
    </w:p>
    <w:bookmarkEnd w:id="16"/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пиджак нашиваются петлицы. Пиджак имеет карманы: внешние – один нагрудный (с левой стороны) и два боковых прямых с клапанами, внутренние – два нагрудных прямых.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цвета, по краям которого лампасы зеленого цвета шириной 2 сантиметра.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Рубашки с длинным рукавом изготавливается из хлопчатобумажной ткани белого цвета. Воротник отложной, нагрудные карманы с клапанами. Рукава с пришивными манжетами, застегивающимися на одну пуговицу.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Рубашка белого цвета с коротким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Фуражка изумрудно-зеленого цвета изготавливается из той же ткани, что и форменный костюм. Состоит из овального донышка и четырех стенок, бархатный околышек зеленого цвета, козырька. По краю донышка и верхнему краю околышка канты зеленого цвета. Спереди на околышке фуражки кокарда, а по ее боковым сторонам золотистое шитье специального рисунка. Козырек обтянут сверху черной лакированной кожей, а снизу замшей или шерстяной тканью черного цвета. Над козырьком к околышку пристегивается на две форменные пуговицы плетенный шнур золотистого цвета.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Шапка из натурального каракуля. В центре на передней части прикрепляется кокарда.</w:t>
      </w:r>
    </w:p>
    <w:bookmarkEnd w:id="21"/>
    <w:bookmarkStart w:name="z2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Галстук изумрудно-зеленого цвета.</w:t>
      </w:r>
    </w:p>
    <w:bookmarkEnd w:id="22"/>
    <w:bookmarkStart w:name="z2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Кашне белого цвета.</w:t>
      </w:r>
    </w:p>
    <w:bookmarkEnd w:id="23"/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Туфли кожаные, черные, классические.</w:t>
      </w:r>
    </w:p>
    <w:bookmarkEnd w:id="24"/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Полусапожки утепленные, кожаные, черного цвета, зимние.</w:t>
      </w:r>
    </w:p>
    <w:bookmarkEnd w:id="25"/>
    <w:bookmarkStart w:name="z2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Перчатки утепленные, кожаные, черного цвета.</w:t>
      </w:r>
    </w:p>
    <w:bookmarkEnd w:id="26"/>
    <w:bookmarkStart w:name="z3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Ремень кожаный, черного цвета.</w:t>
      </w:r>
    </w:p>
    <w:bookmarkEnd w:id="27"/>
    <w:bookmarkStart w:name="z3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Повседневная мужская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28"/>
    <w:bookmarkStart w:name="z3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Образцы повседневной мужской форменной одежды со знаками различия (без погон) должностных лиц государственной лесной инспекции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29"/>
    <w:bookmarkStart w:name="z3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Костюм состоит из пиджака и брюк. Изготавливается из полушерстяной ткани изумрудно-зеленого цвета.</w:t>
      </w:r>
    </w:p>
    <w:bookmarkEnd w:id="30"/>
    <w:bookmarkStart w:name="z3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полуприлегающего силуэта, однобортный, с застежкой на четыре форменные пуговицы золотистого цвета, воротник и лацканы отложные. Рукава стачные двушовные. На левом рукаве нарукавный знак шеврон принадлежности к Комитету.</w:t>
      </w:r>
    </w:p>
    <w:bookmarkEnd w:id="31"/>
    <w:bookmarkStart w:name="z3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Карманы боковые – горизонтально расположенные, прорезные с клапаном. На пиджаке носятся нашивные знаки.</w:t>
      </w:r>
    </w:p>
    <w:bookmarkEnd w:id="32"/>
    <w:bookmarkStart w:name="z3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цвета, по краям которого лампасы зеленого цвета шириной 2 сантиметра.</w:t>
      </w:r>
    </w:p>
    <w:bookmarkEnd w:id="33"/>
    <w:bookmarkStart w:name="z3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Рубашка синего цвета с длинным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34"/>
    <w:bookmarkStart w:name="z3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Куртка зимняя, полушерстяная, изготавливается из ткани изумрудно-зеленого цвета, однобортная, с застежкой на семь пуговиц, с воротником из каракуля. На полочках накладные нагрудные карманы с клапанами. Спинка с кокеткой. Рукава одношовные с притачными манжетами с разрезами. Клапаны карманов, манжеты и пояс застегиваются на пуговицы. На левом рукаве нарукавный знак шеврон принадлежности к Комитету.</w:t>
      </w:r>
    </w:p>
    <w:bookmarkEnd w:id="35"/>
    <w:bookmarkStart w:name="z3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носится с брюками навыпуск. С курткой носятся знаки различия установленного образца.</w:t>
      </w:r>
    </w:p>
    <w:bookmarkEnd w:id="36"/>
    <w:bookmarkStart w:name="z4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Брюки утепленные, изумрудно-зеленого цвета, зимние, прямые, по боковому шву – кант зеленого цвета. Пояс притачной, с шестью шлевками для поддерживания ремня, застегивающийся на пуговицу и крючок. Передние половинки брюк на шелковой подкладке, низ без манжет, шириной внизу 20-24 сантиметра. Внешние боковые карманы косые прорезные. На правой задней половинке прорезной карман с клапаном. Гульфик с застежкой "молния" или на пуговицах.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21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Белье нательное утепленное, зимнее.</w:t>
      </w:r>
    </w:p>
    <w:bookmarkEnd w:id="38"/>
    <w:bookmarkStart w:name="z4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Шапка из натурального каракуля. В центре на передней части прикрепляется кокарда.</w:t>
      </w:r>
    </w:p>
    <w:bookmarkEnd w:id="39"/>
    <w:bookmarkStart w:name="z4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Шарф изумрудно-зеленого цвета.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24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Галстук изумрудно-зеленого цвета.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25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Ботинки с высоким берцем, утепленные, черного цвета, зимние.</w:t>
      </w:r>
    </w:p>
    <w:bookmarkEnd w:id="42"/>
    <w:bookmarkStart w:name="z4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Рукавицы меховые.</w:t>
      </w:r>
    </w:p>
    <w:bookmarkEnd w:id="43"/>
    <w:bookmarkStart w:name="z4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Носки шерстяные.</w:t>
      </w:r>
    </w:p>
    <w:bookmarkEnd w:id="44"/>
    <w:bookmarkStart w:name="z4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Полевая мужская форма одежды со знаками различия (без погон)</w:t>
      </w:r>
      <w:r>
        <w:br/>
      </w:r>
      <w:r>
        <w:rPr>
          <w:rFonts w:ascii="Times New Roman"/>
          <w:b/>
          <w:i w:val="false"/>
          <w:color w:val="000000"/>
        </w:rPr>
        <w:t>должностных лиц государственной лесной инспекции Республики</w:t>
      </w:r>
      <w:r>
        <w:br/>
      </w:r>
      <w:r>
        <w:rPr>
          <w:rFonts w:ascii="Times New Roman"/>
          <w:b/>
          <w:i w:val="false"/>
          <w:color w:val="000000"/>
        </w:rPr>
        <w:t>Казахстан</w:t>
      </w:r>
    </w:p>
    <w:bookmarkEnd w:id="45"/>
    <w:bookmarkStart w:name="z4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29. Образец полевой мужской форменной одежды со знаками различия (без погон) должностных лиц государственной лесной инспекции Республики Казахстан представлен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46"/>
    <w:bookmarkStart w:name="z5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Куртка летняя навыпуск, изготовляется из хлопчатобумажной ткани камуфлированного цвета, стандартной длины с длинными рукавами. Воротник отложной с нашитыми петлицами. Рукава с пришивными манжетами, застегивающимися на одну пуговицу. На наружной стороне левого рукава "100 милиметров ниже предплечья" нарукавная нашивка шеврон принадлежности к Комитету. Имеет два нагрудных и два боковых прямых кармана.</w:t>
      </w:r>
    </w:p>
    <w:bookmarkEnd w:id="47"/>
    <w:bookmarkStart w:name="z5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Брюки заправляются в ботинки, изготавливаются из хлопчатобумажной ткани камуфлированного цвета, передние половинки брюк на подкладке, со шлевками для ремня, низ без манжет. Имеют два боковых косых прорезных и один задний прямой карманы.</w:t>
      </w:r>
    </w:p>
    <w:bookmarkEnd w:id="48"/>
    <w:bookmarkStart w:name="z5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Ремень из кожи.</w:t>
      </w:r>
    </w:p>
    <w:bookmarkEnd w:id="49"/>
    <w:bookmarkStart w:name="z5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Рубашка защитного цвета с коротким рукавом изготовляется из хлопчатобумажной ткани. Воротник отложной. Рукава с пришивными манжетами. На левом рукаве с наружной стороны "100 мм ниже предплечья", нарукавная нашивка шеврон принадлежности к Комитету. Застегивается на шесть форменных пуговиц, расположенных в один ряд. Имеет два нагрудных прямых кармана.</w:t>
      </w:r>
    </w:p>
    <w:bookmarkEnd w:id="50"/>
    <w:bookmarkStart w:name="z5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Кепи изготавливается из хлопчатобумажной ткани камуфлированного цвета. В центре на передней части прикрепляется кокарда.</w:t>
      </w:r>
    </w:p>
    <w:bookmarkEnd w:id="51"/>
    <w:bookmarkStart w:name="z5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Ботинки мужские, кожаные, летние с высокими берцами.</w:t>
      </w:r>
    </w:p>
    <w:bookmarkEnd w:id="52"/>
    <w:bookmarkStart w:name="z5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Парадная женская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53"/>
    <w:bookmarkStart w:name="z5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36. Образцы парадной женской форменной одежды со знаками различия (без погон) должностных лиц государственной лесной инспекции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54"/>
    <w:bookmarkStart w:name="z5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Пальто изумрудно-зеленого цвета, шерстяное, зимнее, с каракулевым воротником с тремя форменными пуговицами на каждой полочке. Полочки с боковыми поперечными прорезными карманами. Спинка со швом посередине, заканчивающаяся шлицей, по талии пришивается хлястик, состоящий из трех частей, средняя часть хлястика прикрепляется к боковым частям четырьмя малыми форменными пуговицами (по две с каждого конца). Рукава стачные с обшлагами. На левом рукаве нашивается шеврон принадлежности к Комитету.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37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Плащ демисезонный женский, изготавливается из плащевой ткани изумрудно-зеленого цвета, на утепленной подкладке. Рукав втачной. На левом рукаве нашивается шеврон. Воротник отложной. Карманы косые, прорезные с листочкой, расстрочкой. Пояс с пластмассовой пряжкой. По бортам, листочкам, воротнику, рукаву, низу изделия, поясу – отделочная строчка на расстоянии 0,1-0,5 сантиметра от края.</w:t>
      </w:r>
    </w:p>
    <w:bookmarkEnd w:id="56"/>
    <w:bookmarkStart w:name="z6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Костюм состоит из пиджака и брюк. Изготавливается из шерстяной ткани изумрудно-зеленого цвета.</w:t>
      </w:r>
    </w:p>
    <w:bookmarkEnd w:id="57"/>
    <w:bookmarkStart w:name="z6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полуприлегающей формы на шелковой подкладке, двубортный, слегка удлиненный, воротник и лацканы отложные. На наружной стороне левого рукава "100 мм ниже предплечья" нарукавная нашивка шеврон принадлежности к Комитету.</w:t>
      </w:r>
    </w:p>
    <w:bookmarkEnd w:id="58"/>
    <w:bookmarkStart w:name="z6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 шесть форменных пуговиц золотистого цвета, расположенных в два ряда. Рукава с обшлагом шириной 8 сантиметров, по верху обшлага-кант зеленого цвета. На левом рукаве шеврон. На лацканы пиджака нашиваются петлицы. Пиджак имеет карманы: внешние – один нагрудный (с левой стороны) и два боковых прямых с клапанами, внутренние – два нагрудных прямых.</w:t>
      </w:r>
    </w:p>
    <w:bookmarkEnd w:id="59"/>
    <w:bookmarkStart w:name="z6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цвета, по краям которого лампасы зеленого цвета шириной 2 сантиметра.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39 с изменениями, внесенными приказом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Юбка шерстяная, изумрудно – зеленого цвета, прямого покроя.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40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Рубашка (блузка) белого цвета с длинными рукавами, отложным воротником и отрезной стойкой, нагрудными карманами с клапанами, цельнокроеным поясом. Перед с разрезом до низа и вытачками. Спина с кокеткой. Рукава длинные с разрезами и пришивными манжетами или прямые короткие с манжетками. Перед рубашки, клапаны, пояс застегиваются на пуговицы.</w:t>
      </w:r>
    </w:p>
    <w:bookmarkEnd w:id="62"/>
    <w:bookmarkStart w:name="z6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Рубашка (блузка) белого цвета с короткими рукавами.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63"/>
    <w:bookmarkStart w:name="z6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Шляпа изумрудно-зеленого цвета изготавливается из фетра или сходного с ним материала. Состоит из круглого колпака и полей. Внизу колпака крепится муаровая лента шириной 5-6 сантиметров зеленого цвета. Спереди посередине на шляпу крепится кокарда.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43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Шапка из натурального каракуля. В центре на передней части прикрепляется кокарда.</w:t>
      </w:r>
    </w:p>
    <w:bookmarkEnd w:id="65"/>
    <w:bookmarkStart w:name="z6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Галстук изумрудно-зеленого цвета.</w:t>
      </w:r>
    </w:p>
    <w:bookmarkEnd w:id="66"/>
    <w:bookmarkStart w:name="z7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Кашне белого цвета.</w:t>
      </w:r>
    </w:p>
    <w:bookmarkEnd w:id="67"/>
    <w:bookmarkStart w:name="z7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Туфли кожаные, черные, классические.</w:t>
      </w:r>
    </w:p>
    <w:bookmarkEnd w:id="68"/>
    <w:bookmarkStart w:name="z7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 Полусапожки утепленные, кожаные, черного цвета, зимние.</w:t>
      </w:r>
    </w:p>
    <w:bookmarkEnd w:id="69"/>
    <w:bookmarkStart w:name="z7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 Перчатки утепленные, кожаные, черного цвета.</w:t>
      </w:r>
    </w:p>
    <w:bookmarkEnd w:id="70"/>
    <w:bookmarkStart w:name="z7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 Ремень кожаный, черного цвета.</w:t>
      </w:r>
    </w:p>
    <w:bookmarkEnd w:id="71"/>
    <w:bookmarkStart w:name="z7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Повседневная женская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государственный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72"/>
    <w:bookmarkStart w:name="z7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51. Образцы повседневной женской форменной одежды со знаками различия (без погон) должностных лиц государственный лесной инспекции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73"/>
    <w:bookmarkStart w:name="z7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 Костюм состоит из пиджака и брюк. Изготавливается из полушерстяной ткани изумрудно-зеленого цвета.</w:t>
      </w:r>
    </w:p>
    <w:bookmarkEnd w:id="74"/>
    <w:bookmarkStart w:name="z7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однобортный, полуприлегающей формы с застежкой на четыре форменные пуговицы золотистого цвета, воротник и лацканы отложные. Рукава втачные, двушовные. На левом рукаве пришивается "шеврон". Карманы боковые – горизонтально расположенные, прорезные с клапаном.</w:t>
      </w:r>
    </w:p>
    <w:bookmarkEnd w:id="75"/>
    <w:bookmarkStart w:name="z7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цвета.</w:t>
      </w:r>
    </w:p>
    <w:bookmarkEnd w:id="76"/>
    <w:bookmarkStart w:name="z8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Рубашка (блузка) синего цвета с длинным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77"/>
    <w:bookmarkStart w:name="z8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 Куртка зимняя, изготавливается из ткани изумрудно-зеленого цвета, с застежкой на семь пуговиц, с воротником из каракуля. На полочках накладные нагрудные карманы с клапанами. Спинка с кокеткой. Рукава одношовные с притачными манжетами с разрезами. Клапаны карманов, манжеты и пояс застегиваются на пуговицы. На левом рукаве пришивается шеврон принадлежности к Комитету.</w:t>
      </w:r>
    </w:p>
    <w:bookmarkEnd w:id="78"/>
    <w:bookmarkStart w:name="z8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носится с брюками навыпуск. С курткой носятся знаки различия.</w:t>
      </w:r>
    </w:p>
    <w:bookmarkEnd w:id="79"/>
    <w:bookmarkStart w:name="z8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 Брюки утепленные, изумрудно-зеленого цвета, зимние, прямые, по боковому шву – кант зеленого цвета. Пояс притачной, с шестью шлевками для поддерживания ремня, застегивающийся на пуговицу и крючок. Передние половинки брюк на шелковой подкладке, низ без манжет, шириной внизу 20-24 сантиметра. Внешние боковые карманы косые прорезные. На правой задней половинке прорезной карман с клапаном. Гульфик с застежкой "молния" или на пуговицах.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55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Шапка из натурального черного каракуля. В центре на передней части прикрепляется кокарда.</w:t>
      </w:r>
    </w:p>
    <w:bookmarkEnd w:id="81"/>
    <w:bookmarkStart w:name="z8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Галстук изумрудно-зеленого цвета.</w:t>
      </w:r>
    </w:p>
    <w:bookmarkEnd w:id="82"/>
    <w:bookmarkStart w:name="z8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 Шарф изумрудно-зеленого цвета.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58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Белье нательное утепленное, зимнее.</w:t>
      </w:r>
    </w:p>
    <w:bookmarkEnd w:id="84"/>
    <w:bookmarkStart w:name="z8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 Ботинки женские, кожаные с высокими берцами, утепленные, черного цвета, зимние.</w:t>
      </w:r>
    </w:p>
    <w:bookmarkEnd w:id="85"/>
    <w:bookmarkStart w:name="z8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 Рукавицы меховые.</w:t>
      </w:r>
    </w:p>
    <w:bookmarkEnd w:id="86"/>
    <w:bookmarkStart w:name="z9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Носки шерстяные.</w:t>
      </w:r>
    </w:p>
    <w:bookmarkEnd w:id="87"/>
    <w:bookmarkStart w:name="z91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Полевая женская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государственный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88"/>
    <w:bookmarkStart w:name="z9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63. Образец полевой женской форменной одежды со знаками различия (без погон) должностных лиц государственный лесной инспекции Республики Казахстан представлен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89"/>
    <w:bookmarkStart w:name="z9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Куртка летняя навыпуск изготовляется из хлопчатобумажной ткани камуфлированного цвета, стандартной длины с длинными рукавами. Воротник отложной с нашитыми петлицами установленного образца. Рукава с пришивными манжетами, застегивающимися на одну пуговицу. На наружной стороне левого рукава "100 миллиметров ниже предплечья" нарукавная нашивка шеврон принадлежности к Комитету.</w:t>
      </w:r>
    </w:p>
    <w:bookmarkEnd w:id="90"/>
    <w:bookmarkStart w:name="z9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 два нагрудных и два боковых прямых кармана.</w:t>
      </w:r>
    </w:p>
    <w:bookmarkEnd w:id="91"/>
    <w:bookmarkStart w:name="z9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заправляются ботинки, изготавливаются из хлопчатобумажной ткани камуфлированного цвета, передние половинки брюк на подкладке, со шлевками для ремня, низ без манжет. Имеют два боковых косых прорезных и один задний прямой карманы.</w:t>
      </w:r>
    </w:p>
    <w:bookmarkEnd w:id="92"/>
    <w:bookmarkStart w:name="z9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 Рубашка (блузка) с короткими рукавами изготовляется из хлопчатобумажной ткани защитного цвета. Воротник отложной. Рукава с пришивными манжетами. На левом рукаве с наружной стороны "100 миллиметров ниже предплечья", нарукавная нашивка шеврон принадлежности к Комитету.</w:t>
      </w:r>
    </w:p>
    <w:bookmarkEnd w:id="93"/>
    <w:bookmarkStart w:name="z9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Застегивается на шесть форменных пуговиц, расположенных в один ряд. Имеет два нагрудных прямых кармана.</w:t>
      </w:r>
    </w:p>
    <w:bookmarkEnd w:id="94"/>
    <w:bookmarkStart w:name="z9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Кепи изготавливается из хлопчатобумажной ткани камуфлированного цвета, летнее. В центре на передней части прикрепляется кокарда.</w:t>
      </w:r>
    </w:p>
    <w:bookmarkEnd w:id="95"/>
    <w:bookmarkStart w:name="z9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Ботинки женские, летние, кожаные с высокими берцами.</w:t>
      </w:r>
    </w:p>
    <w:bookmarkEnd w:id="96"/>
    <w:bookmarkStart w:name="z10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 Ремень из кожи.</w:t>
      </w:r>
    </w:p>
    <w:bookmarkEnd w:id="97"/>
    <w:bookmarkStart w:name="z10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69. Образцы головных уборов должностных лиц государственной лесной инспекции Республики Казахстан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98"/>
    <w:bookmarkStart w:name="z102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Парадная мужская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99"/>
    <w:bookmarkStart w:name="z10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70. Образцы парадной мужской форменной одежды со знаками различия (без погон) должностных лиц государственной лесной охраны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00"/>
    <w:bookmarkStart w:name="z10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 Пальто шерстяное зимнее с утеплителем, темно-зеленого цвета с цигейковым воротником, с тремя форменными пуговицами на полочке. Полочки с боковыми поперечными прорезными карманами. Спинка со швом посередине, заканчивающаяся шлицей, по талии пришивается хлястик, состоящий из трех частей, средняя часть хлястика прикрепляется к боковым частям четырьмя малыми форменными пуговицами (по две с каждого конца). Рукава стачные с обшлагами. На левом рукаве нашивается шеврон принадлежности к государственной лесной охране.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71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72. Костюм состоит из пиджака и брюк. Изготавливается из шерстяной ткани темно-зеленого цвета. 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прилегающей формы, на шелковой подкладке, однобортный, воротник и лацканы отложные. Имеет три форменных пуговиц золотистого цвета, расположенных в один ряд. Рукава с обшлагом шириной 8 сантиметров, по верху обшлага – кант зеленого цвета. Пиджак имеет карманы: внешние – один нагрудный (с левой стороны) и два боковых прямых с клапанами, внутренние.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72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 Рубашка с длинным рукавом изготавливается из хлопчатобумажной ткани белого цвета. Воротник отложной, нагрудные карманы с клапанами. Рукава с пришивными манжетами, застегивающимися на одну пуговицу.</w:t>
      </w:r>
    </w:p>
    <w:bookmarkEnd w:id="103"/>
    <w:bookmarkStart w:name="z11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 Рубашка белого цвета с коротким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104"/>
    <w:bookmarkStart w:name="z11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 Фуражка темно-зеленого цвета, изготавливается из той же ткани, что и форменный костюм. Состоит из овального донышка и четырех стенок, бархатный околышек зеленого цвета, козырька. По краю донышка и верхнему краю околышка канты зеленого цвета. Спереди на околышке фуражки кокарда. Козырек обтянут сверху черной лакированной кожей, а снизу замшей или шерстяной тканью черного цвета. Над козырьком к околышку пристегивается на две форменные пуговицы плетенный шнур золотистого цвета.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75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Шапка ушанка из натурального меха (цигейка). В центре на передней части прикрепляется кокарда.</w:t>
      </w:r>
    </w:p>
    <w:bookmarkEnd w:id="106"/>
    <w:bookmarkStart w:name="z11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 Галстук темно-зеленого цвета.</w:t>
      </w:r>
    </w:p>
    <w:bookmarkEnd w:id="107"/>
    <w:bookmarkStart w:name="z11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 Шарф темно-зеленого цвета.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78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 Туфли кожаные, черные, классические.</w:t>
      </w:r>
    </w:p>
    <w:bookmarkEnd w:id="109"/>
    <w:bookmarkStart w:name="z11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Полусапожки утепленные, кожаные, черного цвета, зимние.</w:t>
      </w:r>
    </w:p>
    <w:bookmarkEnd w:id="110"/>
    <w:bookmarkStart w:name="z11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Ремень кожаный, черного цвета.</w:t>
      </w:r>
    </w:p>
    <w:bookmarkEnd w:id="111"/>
    <w:bookmarkStart w:name="z11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 Повседневная мужская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12"/>
    <w:bookmarkStart w:name="z11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82. Образцы повседневной мужской форменной одежды со знаками различия (без погон) должностных лиц государственной лесной охраны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13"/>
    <w:bookmarkStart w:name="z12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Костюм состоит из пиджака и брюк. Изготавливается из полушерстяной ткани темно-зеленого цвета.</w:t>
      </w:r>
    </w:p>
    <w:bookmarkEnd w:id="114"/>
    <w:bookmarkStart w:name="z12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полуприлегающей формы, однобортный, с застежкой на три форменные пуговицы золотистого цвета, воротник и лацканы отложные. Рукава стачные двушовные. Карманы боковые – горизонтально расположенные, прорезные с клапаном. На левом рукаве пиджака нашивается шеврон принадлежности к государственной лесной охране, нарукавный знак и петлицы – на лацкан пиджака.</w:t>
      </w:r>
    </w:p>
    <w:bookmarkEnd w:id="115"/>
    <w:bookmarkStart w:name="z12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цвета.</w:t>
      </w:r>
    </w:p>
    <w:bookmarkEnd w:id="116"/>
    <w:bookmarkStart w:name="z12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 Рубашка синего цвета с длинным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117"/>
    <w:bookmarkStart w:name="z12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85. Куртка зимняя, полушерстяная изготавливается из ткани темно-зеленого цвета, однобортная, с застежкой на семь пуговиц, с воротником из меха. На полочках накладные нагрудные карманы с клапанами. Спинка с кокеткой. Рукава одношовные с притачными манжетами с разрезами. Клапаны карманов, манжеты и пояс застегиваются на пуговицы. На левом рукаве нашивается шеврон принадлежности к государственной лесной охране.</w:t>
      </w:r>
    </w:p>
    <w:bookmarkEnd w:id="118"/>
    <w:bookmarkStart w:name="z12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86. Брюки, зимние утепленные, темно-зеленого цвета. Прямые, по боковому шву – кант зеленого цвета. Пояс притачной, с шестью шлевками для поддерживания ремня, застегивающийся на пуговицу и крючок. Передние половинки брюк на шелковой подкладке, низ без манжет, шириной внизу 20-24 сантиметра. Внешние боковые карманы косые прорезные. На правой задней половинке прорезной карман с клапаном. Гульфик с застежкой "молния" или на пуговицах.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86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87. Шапка из натурального меха (цигейка). В центре на передней части прикрепляется кокарда.</w:t>
      </w:r>
    </w:p>
    <w:bookmarkEnd w:id="120"/>
    <w:bookmarkStart w:name="z12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88. Белье нательное, утепленное, зимнее.</w:t>
      </w:r>
    </w:p>
    <w:bookmarkEnd w:id="121"/>
    <w:bookmarkStart w:name="z12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 Галстук темно-зеленого цвета.</w:t>
      </w:r>
    </w:p>
    <w:bookmarkEnd w:id="122"/>
    <w:bookmarkStart w:name="z12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90. Шарф темно-зеленого цвета.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90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 Ботинки с высоким берцем, утепленные, черного цвета, зимние.</w:t>
      </w:r>
    </w:p>
    <w:bookmarkEnd w:id="124"/>
    <w:bookmarkStart w:name="z13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92. Рукавицы меховые.</w:t>
      </w:r>
    </w:p>
    <w:bookmarkEnd w:id="125"/>
    <w:bookmarkStart w:name="z13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93. Носки шерстяные.</w:t>
      </w:r>
    </w:p>
    <w:bookmarkEnd w:id="126"/>
    <w:bookmarkStart w:name="z13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10. Полевая мужская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27"/>
    <w:bookmarkStart w:name="z13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94. Образец полевой мужской форменной одежды со знаками различия (без погон) должностных лиц государственной лесной охраны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28"/>
    <w:bookmarkStart w:name="z13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95. Куртка летняя, навыпуск, изготовляется из хлопчатобумажной ткани камуфлированного цвета, стандартной длины с длинными рукавами. Воротник отложной с нашитыми петлицами. Рукава с пришивными манжетами, застегивающимися на одну пуговицу. На наружной стороне левого рукава "100 мм ниже предплечья" нашивается шеврон принадлежности к государственной лесной охране.</w:t>
      </w:r>
    </w:p>
    <w:bookmarkEnd w:id="129"/>
    <w:bookmarkStart w:name="z13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 два нагрудных кармана.</w:t>
      </w:r>
    </w:p>
    <w:bookmarkEnd w:id="130"/>
    <w:bookmarkStart w:name="z13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96. Брюки заправляются в ботинки, изготавливаются из хлопчатобумажной ткани камуфлированного цвета, передние половинки брюк на подкладке, со шлевками для ремня, низ без манжет, шириной внизу 20-24 сантиметра. Имеют два боковых косых прорезных и один задний прямой карманы.</w:t>
      </w:r>
    </w:p>
    <w:bookmarkEnd w:id="131"/>
    <w:bookmarkStart w:name="z13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97. Ремень из кожи.</w:t>
      </w:r>
    </w:p>
    <w:bookmarkEnd w:id="132"/>
    <w:bookmarkStart w:name="z13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98. Рубашка с длинными рукавами изготовляется из хлопчатобумажной ткани защитного цвета. Воротник отложной. Рукава с пришивными манжетами. На левом рукаве с наружной стороны "100 миллиметров ниже предплечья" нарукавная нашивка установленного образца. Застегивается на шесть форменных пуговиц, расположенных в один ряд. Имеет два нагрудных прямых кармана.</w:t>
      </w:r>
    </w:p>
    <w:bookmarkEnd w:id="133"/>
    <w:bookmarkStart w:name="z14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99. Рубашка с коротким рукавом изготовляется из хлопчатобумажной ткани защитного цвета. Воротник отложной. Рукава с пришивными манжетами. На левом рукаве с наружной стороны "100 миллиметров ниже предплечья", нарукавная нашивка – шеврон принадлежности к государственной лесной охране. Застегивается на шесть форменных пуговиц, расположенных в один ряд. Имеет два нагрудных прямых кармана.</w:t>
      </w:r>
    </w:p>
    <w:bookmarkEnd w:id="134"/>
    <w:bookmarkStart w:name="z14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100. Кепи изготавливается из хлопчатобумажной ткани темно-зеленого цвета. В центре на передней части прикрепляется кокарда.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100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101. Ботинки мужские, летние, кожаные, с высокими берцами.</w:t>
      </w:r>
    </w:p>
    <w:bookmarkEnd w:id="136"/>
    <w:bookmarkStart w:name="z143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11. Парадная женская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37"/>
    <w:bookmarkStart w:name="z14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102. Образцы парадной женской форменной одежды со знаками различия (без погон) должностных лиц государственной лесной охраны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38"/>
    <w:bookmarkStart w:name="z14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103. Пальто темно-зеленого цвета, шерстяное, зимнее с отложным цигейковым воротником с тремя форменными пуговицами на полочке. Полочки с боковыми поперечными прорезными карманами. Спинка со швом посередине, заканчивающаяся шлицей, по талии пришивается хлястик, состоящий из трех частей, средняя часть хлястика прикрепляется к боковым частям четырьмя малыми форменными пуговицами (по две с каждого конца). Рукава стачные с обшлагами. На левом рукаве нашивается шеврон принадлежности к государственной лесной охране.</w:t>
      </w:r>
    </w:p>
    <w:bookmarkEnd w:id="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103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104. Костюм состоит из пиджака и брюк. Изготавливается из шерстяной ткани темно-зеленого цвета. </w:t>
      </w:r>
    </w:p>
    <w:bookmarkEnd w:id="140"/>
    <w:bookmarkStart w:name="z7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Пиджак полуприлегающей формы на шелковой подкладке, однобортный, слегка удлиненный, воротник и лацканы отложные. Имеет три форменных пуговиц золотистого цвета, расположенных в один ряд. Рукава с обшлагом шириной 8 сантиметров, по верху обшлага – кант зеленого цвета. Пиджак имеет карманы: внешние – один нагрудный (с левой стороны) и два боковых прямых с клапанами, внутренние. На левом рукаве нашивается шеврон принадлежности к государственной лесной охране, нарукавный знак и петлицы на лацкан пиджака. 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цвета, по краям которого лампасы зеленого цвета шириной 2 сантиметра.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104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105. Юбка шерстяная, темно-зеленого цвета, прямого покроя.</w:t>
      </w:r>
    </w:p>
    <w:bookmarkEnd w:id="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105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106. Рубашка (блузка) из ткани белого цвета с длинным рукавом, отложным воротником, отрезной стойкой, нагрудными карманами с клапанами, цельнокроеным поясом. Перед с разрезом до низа и вытачками. Спина с кокеткой. Рукава длинные с разрезами и пришивными манжетами или прямые короткие с манжетками. Перед рубашки (блузки), клапаны, пояс, застегиваются на пуговицы.</w:t>
      </w:r>
    </w:p>
    <w:bookmarkEnd w:id="143"/>
    <w:bookmarkStart w:name="z15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107. Рубашка (блузка) белого цвета с коротким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144"/>
    <w:bookmarkStart w:name="z15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108. Берет изготавливается из шерстяного материала темно-зеленого цвета. Спереди посередине крепится кокарда.</w:t>
      </w:r>
    </w:p>
    <w:bookmarkEnd w:id="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108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109. Шапка из натурального меха (цигейка). В центре на передней части прикрепляется кокарда.</w:t>
      </w:r>
    </w:p>
    <w:bookmarkEnd w:id="146"/>
    <w:bookmarkStart w:name="z15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110. Галстук темно-зеленого цвета.</w:t>
      </w:r>
    </w:p>
    <w:bookmarkEnd w:id="147"/>
    <w:bookmarkStart w:name="z15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111. Шарф темно-зеленого цвета.</w:t>
      </w:r>
    </w:p>
    <w:bookmarkEnd w:id="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111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112. Туфли женские, кожаные черные, классические.</w:t>
      </w:r>
    </w:p>
    <w:bookmarkEnd w:id="149"/>
    <w:bookmarkStart w:name="z15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113. Полусапожки женские, утепленные, кожаные, черного цвета, зимние.</w:t>
      </w:r>
    </w:p>
    <w:bookmarkEnd w:id="150"/>
    <w:bookmarkStart w:name="z15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114. Перчатки утепленные, кожаные, черного цвета.</w:t>
      </w:r>
    </w:p>
    <w:bookmarkEnd w:id="151"/>
    <w:bookmarkStart w:name="z15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115. Ремень кожаный, черного цвета.</w:t>
      </w:r>
    </w:p>
    <w:bookmarkEnd w:id="152"/>
    <w:bookmarkStart w:name="z16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12. Повседневная женская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53"/>
    <w:bookmarkStart w:name="z16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116. Образцы повседневной женской форменной одежды со знаками различия (без погон) должностных лиц государственной лесной охраны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54"/>
    <w:bookmarkStart w:name="z16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117. Костюм состоит из пиджака и брюк. Изготавливается из шерстяной ткани темно-зеленого цвета.</w:t>
      </w:r>
    </w:p>
    <w:bookmarkEnd w:id="155"/>
    <w:bookmarkStart w:name="z16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полуприлегающей формы, однобортный, с застежкой на три форменные пуговицы золотистого цвета, воротник и лацканы отложные. Рукава втачные, двушовные. Карманы боковые – горизонтально расположенные, прорезные с клапаном. На левом рукаве нашивается шеврон принадлежности к государственной лесной охране, нарукавный знак и на лацкан пиджака петлицы.</w:t>
      </w:r>
    </w:p>
    <w:bookmarkEnd w:id="156"/>
    <w:bookmarkStart w:name="z16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цвета.</w:t>
      </w:r>
    </w:p>
    <w:bookmarkEnd w:id="157"/>
    <w:bookmarkStart w:name="z16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118. Рубашка (блузка) темно-зеленого цвета с длинным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1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118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119. Куртка зимняя, изготавливается из ткани темно-зеленого цвета с застежкой на семь пуговиц, с отложным воротником из меха. На полочках накладные нагрудные карманы с клапанами. Спинка с кокеткой. Рукава одношовные с притачными манжетами с разрезами. Клапаны карманов, манжеты и пояс застегиваются на пуговицы. На левом рукаве куртки нашивается шеврон принадлежности к государственной лесной охране.</w:t>
      </w:r>
    </w:p>
    <w:bookmarkEnd w:id="159"/>
    <w:bookmarkStart w:name="z16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120. Ватные брюки, утепленные, темно-зеленого цвета, зимние, заправляются в ботинки, по боковому шву – кант зеленого цвета. Пояс притачной, с шестью шлевками для поддерживания ремня, застегивающийся на пуговицу и крючок. Передние половинки брюк на шелковой подкладке, низ без манжет, шириной внизу 20-24 сантиметра. Внешние боковые карманы косые прорезные. На правой задней половинке прорезной карман с клапаном. Гульфик с застежкой "молния" или на пуговицах.</w:t>
      </w:r>
    </w:p>
    <w:bookmarkEnd w:id="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120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121. Белье нательное утепленное, зимнее.</w:t>
      </w:r>
    </w:p>
    <w:bookmarkEnd w:id="161"/>
    <w:bookmarkStart w:name="z16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122. Шапка из натурального меха (цигейка). В центре на передней части прикрепляется кокарда.</w:t>
      </w:r>
    </w:p>
    <w:bookmarkEnd w:id="162"/>
    <w:bookmarkStart w:name="z17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123. Галстук темно-зеленого цвета.</w:t>
      </w:r>
    </w:p>
    <w:bookmarkEnd w:id="163"/>
    <w:bookmarkStart w:name="z17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124. Шарф темно-зеленого цвета.</w:t>
      </w:r>
    </w:p>
    <w:bookmarkEnd w:id="1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124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125. Ботинки с высоким берцем, утепленные, черного цвета, зимние.</w:t>
      </w:r>
    </w:p>
    <w:bookmarkEnd w:id="165"/>
    <w:bookmarkStart w:name="z17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126. Рукавицы меховые.</w:t>
      </w:r>
    </w:p>
    <w:bookmarkEnd w:id="166"/>
    <w:bookmarkStart w:name="z17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127. Носки шерстяные.</w:t>
      </w:r>
    </w:p>
    <w:bookmarkEnd w:id="167"/>
    <w:bookmarkStart w:name="z175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13. Полевая женская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68"/>
    <w:bookmarkStart w:name="z17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128. Образец полевой женской форменной одежды со знаками различия (без погон) должностных лиц государственной лесной охраны Республики Казахстан представлен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69"/>
    <w:bookmarkStart w:name="z17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129. Куртка летняя навыпуск, изготовляется из хлопчатобумажной ткани камуфлированного цвета, стандартной длины с длинными рукавами. Воротник отложной с нашитыми петлицами установленного образца. Рукава с пришивными манжетами, застегивающимися на одну пуговицу. На наружной стороне левого рукава "100 миллиметров ниже предплечья" нашивается шеврон принадлежности к государственной лесной охране. Имеет два нагрудных и два боковых прямых кармана.</w:t>
      </w:r>
    </w:p>
    <w:bookmarkEnd w:id="170"/>
    <w:bookmarkStart w:name="z17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130. Брюки заправляются в ботинки, изготавливаются из хлопчатобумажной ткани камуфлированного цвета, передние половинки брюк на подкладке, со шлевками для ремня, низ без манжет, шириной внизу 20-24 сантиметра. Имеют два боковых косых прорезных и один задний прямой карманы.</w:t>
      </w:r>
    </w:p>
    <w:bookmarkEnd w:id="171"/>
    <w:bookmarkStart w:name="z17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131. Рубашка (блузка) с длинными рукавами изготовляется из хлопчатобумажной ткани защитного цвета. Воротник отложной. Рукава с пришивными манжетами. Застегиваются на шесть форменных пуговиц, расположенных в один ряд. Имеет два нагрудных прямых кармана.</w:t>
      </w:r>
    </w:p>
    <w:bookmarkEnd w:id="172"/>
    <w:bookmarkStart w:name="z18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132. Рубашка (блузка) с короткими рукавами изготовляется из хлопчатобумажной ткани защитного цвета. Воротник отложной. Рукава с пришивными манжетами. Застегивается на шесть форменных пуговиц, расположенных в один ряд. Имеет два нагрудных прямых кармана.</w:t>
      </w:r>
    </w:p>
    <w:bookmarkEnd w:id="173"/>
    <w:bookmarkStart w:name="z18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133. Кепи летнее. Изготавливается из хлопчатобумажной ткани темно-зеленого цвета. В центре на передней части прикрепляется кокарда.</w:t>
      </w:r>
    </w:p>
    <w:bookmarkEnd w:id="1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133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134. Ботинки женские, кожаные, летние с высокими берцами.</w:t>
      </w:r>
    </w:p>
    <w:bookmarkEnd w:id="175"/>
    <w:bookmarkStart w:name="z18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135. Ремень из кожи.</w:t>
      </w:r>
    </w:p>
    <w:bookmarkEnd w:id="176"/>
    <w:bookmarkStart w:name="z18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136. Образцы головных уборов для должностных лиц государственной лесной охраны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77"/>
    <w:bookmarkStart w:name="z18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137. С левой стороны парадного и повседневного костюмов, плаща, пальто и полевой мужской и женской форменной одежды нашивается нарукавный шеврон:</w:t>
      </w:r>
    </w:p>
    <w:bookmarkEnd w:id="178"/>
    <w:bookmarkStart w:name="z18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должностных лиц государственной лесной инспекции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Образцам;</w:t>
      </w:r>
    </w:p>
    <w:bookmarkEnd w:id="179"/>
    <w:bookmarkStart w:name="z18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государственной лесной охраны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80"/>
    <w:bookmarkStart w:name="z18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138. С левой стороны парадного и повседневного костюмов и полевой мужской и женской форменной одежды носится нагрудный знак (жетон):</w:t>
      </w:r>
    </w:p>
    <w:bookmarkEnd w:id="181"/>
    <w:bookmarkStart w:name="z18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должностных лиц государственной лесной инспекции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Образцам;</w:t>
      </w:r>
    </w:p>
    <w:bookmarkEnd w:id="182"/>
    <w:bookmarkStart w:name="z19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государственной лесной охраны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83"/>
    <w:bookmarkStart w:name="z19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139. На зимнем головном уборе в центре передней части прикрепляется кокарда:</w:t>
      </w:r>
    </w:p>
    <w:bookmarkEnd w:id="184"/>
    <w:bookmarkStart w:name="z19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государственной лесной инспекции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Образцам;</w:t>
      </w:r>
    </w:p>
    <w:bookmarkEnd w:id="185"/>
    <w:bookmarkStart w:name="z19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государственной лесной охраны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86"/>
    <w:bookmarkStart w:name="z19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140. На летних головных уборах (фуражке, шляпе, беретке, кепи) в центре передней части прикрепляется кокарда:</w:t>
      </w:r>
    </w:p>
    <w:bookmarkEnd w:id="187"/>
    <w:bookmarkStart w:name="z19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государственной лесной инспекции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Образцам;</w:t>
      </w:r>
    </w:p>
    <w:bookmarkEnd w:id="188"/>
    <w:bookmarkStart w:name="z19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государственной лесной охраны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89"/>
    <w:bookmarkStart w:name="z19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141. На форменную одежду должностных лиц государственной лесной инспекции Республики Казахстан и государственной лесной охраны Республики Казахстан нашиваются знаки различия по образцам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141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00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199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парадной мужской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40386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2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01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повседневной мужской форменной одежды со знаками</w:t>
      </w:r>
      <w:r>
        <w:br/>
      </w:r>
      <w:r>
        <w:rPr>
          <w:rFonts w:ascii="Times New Roman"/>
          <w:b/>
          <w:i w:val="false"/>
          <w:color w:val="000000"/>
        </w:rPr>
        <w:t>различия (без погон) должностных лиц государственной лесной</w:t>
      </w:r>
      <w:r>
        <w:br/>
      </w:r>
      <w:r>
        <w:rPr>
          <w:rFonts w:ascii="Times New Roman"/>
          <w:b/>
          <w:i w:val="false"/>
          <w:color w:val="000000"/>
        </w:rPr>
        <w:t xml:space="preserve">инспекции Республики Казахстан 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27559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3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03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полевой мужской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13589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4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05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парадной женской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5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07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повседневной женской форменной одежды со знаками</w:t>
      </w:r>
      <w:r>
        <w:br/>
      </w:r>
      <w:r>
        <w:rPr>
          <w:rFonts w:ascii="Times New Roman"/>
          <w:b/>
          <w:i w:val="false"/>
          <w:color w:val="000000"/>
        </w:rPr>
        <w:t>различия (без погон) должностных лиц государственный лесной</w:t>
      </w:r>
      <w:r>
        <w:br/>
      </w:r>
      <w:r>
        <w:rPr>
          <w:rFonts w:ascii="Times New Roman"/>
          <w:b/>
          <w:i w:val="false"/>
          <w:color w:val="000000"/>
        </w:rPr>
        <w:t xml:space="preserve">инспекции Республики Казахстан 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45339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6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09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полевой женской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государственный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13208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7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11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головных уборов должностных лиц государственной лесной</w:t>
      </w:r>
      <w:r>
        <w:br/>
      </w:r>
      <w:r>
        <w:rPr>
          <w:rFonts w:ascii="Times New Roman"/>
          <w:b/>
          <w:i w:val="false"/>
          <w:color w:val="000000"/>
        </w:rPr>
        <w:t xml:space="preserve">инспекции Республики Казахстан 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67310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8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13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парадной мужской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29591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9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15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повседневной мужской форменной одежды со знаками</w:t>
      </w:r>
      <w:r>
        <w:br/>
      </w:r>
      <w:r>
        <w:rPr>
          <w:rFonts w:ascii="Times New Roman"/>
          <w:b/>
          <w:i w:val="false"/>
          <w:color w:val="000000"/>
        </w:rPr>
        <w:t>различия (без погон) должностных лиц государственной лесной</w:t>
      </w:r>
      <w:r>
        <w:br/>
      </w:r>
      <w:r>
        <w:rPr>
          <w:rFonts w:ascii="Times New Roman"/>
          <w:b/>
          <w:i w:val="false"/>
          <w:color w:val="000000"/>
        </w:rPr>
        <w:t xml:space="preserve">охраны Республики Казахстан 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30480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10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17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полевой мужской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14097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11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19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парадной женской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49784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12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21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повседневной женской форменной одежды со знаками</w:t>
      </w:r>
      <w:r>
        <w:br/>
      </w:r>
      <w:r>
        <w:rPr>
          <w:rFonts w:ascii="Times New Roman"/>
          <w:b/>
          <w:i w:val="false"/>
          <w:color w:val="000000"/>
        </w:rPr>
        <w:t>различия (без погон) должностных лиц государственной лесной</w:t>
      </w:r>
      <w:r>
        <w:br/>
      </w:r>
      <w:r>
        <w:rPr>
          <w:rFonts w:ascii="Times New Roman"/>
          <w:b/>
          <w:i w:val="false"/>
          <w:color w:val="000000"/>
        </w:rPr>
        <w:t xml:space="preserve">охраны Республики Казахстан 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24892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13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23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полевой женской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11557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14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25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головных уборов для должностных лиц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лесной охраны Республики Казахстан 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66802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87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шеврона для должностных лиц государственной лесной инспекции Республики Казахстан</w:t>
      </w:r>
    </w:p>
    <w:bookmarkEnd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1496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16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29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шеврона для должностных лиц государственной лесной</w:t>
      </w:r>
      <w:r>
        <w:br/>
      </w:r>
      <w:r>
        <w:rPr>
          <w:rFonts w:ascii="Times New Roman"/>
          <w:b/>
          <w:i w:val="false"/>
          <w:color w:val="000000"/>
        </w:rPr>
        <w:t xml:space="preserve">охраны Республики Казахстан 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41402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89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нагрудного знака (жетона) для должностных лиц государственной лесной инспекции Республики Казахстан</w:t>
      </w:r>
    </w:p>
    <w:bookmarkEnd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5052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91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нагрудного знака (жетона) для должностных лиц государственной лесной охраны Республики Казахстан</w:t>
      </w:r>
    </w:p>
    <w:bookmarkEnd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163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93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кокарды для должностных лиц государственной лесной инспекции Республики Казахстан</w:t>
      </w:r>
    </w:p>
    <w:bookmarkEnd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736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95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кокарды для должностных лиц государственной лесной охраны Республики Казахстан</w:t>
      </w:r>
    </w:p>
    <w:bookmarkEnd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97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кокарды для должностных лиц государственной лесной инспекции Республики Казахстан</w:t>
      </w:r>
    </w:p>
    <w:bookmarkEnd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99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кокарды для должностных лиц государственной лесной охраны Республики Казахстан</w:t>
      </w:r>
    </w:p>
    <w:bookmarkEnd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01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знаков различия должностных лиц государственной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 и государственной лесной охраны Республики Казахстан</w:t>
      </w:r>
    </w:p>
    <w:bookmarkEnd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23 - в редакции приказа Министра экологии и природных ресурсов РК от 05.06.2025 </w:t>
      </w:r>
      <w:r>
        <w:rPr>
          <w:rFonts w:ascii="Times New Roman"/>
          <w:b w:val="false"/>
          <w:i w:val="false"/>
          <w:color w:val="ff0000"/>
          <w:sz w:val="28"/>
        </w:rPr>
        <w:t>№ 151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0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Образцы знаков различия должностных лиц государственной лесной инспекции Республики Казахстан</w:t>
      </w:r>
    </w:p>
    <w:bookmarkEnd w:id="214"/>
    <w:bookmarkStart w:name="z30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Председатель Комитета лесного хозяйства и животного мира Министерства экологии и природных ресурсов Республики Казахстан – Главный государственный лесной инспектор Республики Казахстан7</w:t>
      </w:r>
    </w:p>
    <w:bookmarkEnd w:id="215"/>
    <w:bookmarkStart w:name="z30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16"/>
    <w:bookmarkStart w:name="z30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60960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18"/>
    <w:bookmarkStart w:name="z30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60452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Заместитель Председателя Комитета лесного хозяйства и животного мира Министерства экологии и природных ресурсов Республики Казахстан – заместитель Главного государственного лесного инспектора Республики Казахстан.</w:t>
      </w:r>
    </w:p>
    <w:bookmarkEnd w:id="220"/>
    <w:bookmarkStart w:name="z30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21"/>
    <w:bookmarkStart w:name="z31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54356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23"/>
    <w:bookmarkStart w:name="z31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60452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Руководитель Управления леса и особо охраняемых природных территорий Комитета лесного хозяйства и животного мира Министерства экологии и природных ресурсов Республики Казахстан – старший государственный лесной инспектор Республики Казахстан.</w:t>
      </w:r>
    </w:p>
    <w:bookmarkEnd w:id="225"/>
    <w:bookmarkStart w:name="z31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26"/>
    <w:bookmarkStart w:name="z31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62103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28"/>
    <w:bookmarkStart w:name="z31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60452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Главные эксперты, эксперты Управления леса и особо охраняемых природных территорий Комитета лесного хозяйства и животного мира Министерства экологии и природных ресурсов Республики Казахстан – государственные лесные инспектора Республики Казахстан.</w:t>
      </w:r>
    </w:p>
    <w:bookmarkEnd w:id="230"/>
    <w:bookmarkStart w:name="z31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31"/>
    <w:bookmarkStart w:name="z32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62484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33"/>
    <w:bookmarkStart w:name="z32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60579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Руководители областных территориальных инспекций лесного хозяйства и животного мира Комитета лесного хозяйства и животного мира Министерства экологии и природных ресурсов Республики Казахстан – главные государственные лесные инспектора соответствующих областей.</w:t>
      </w:r>
    </w:p>
    <w:bookmarkEnd w:id="235"/>
    <w:bookmarkStart w:name="z32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36"/>
    <w:bookmarkStart w:name="z32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6032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38"/>
    <w:bookmarkStart w:name="z32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61214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Заместители руководителей областных территориальных инспекции лесного хозяйства и животного мира Комитета лесного хозяйства и животного мира Министерства экологии и природных ресурсов Республики Казахстан – заместители главных государственных лесных инспекторов соответствующих областей.</w:t>
      </w:r>
    </w:p>
    <w:bookmarkEnd w:id="240"/>
    <w:bookmarkStart w:name="z32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41"/>
    <w:bookmarkStart w:name="z33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6032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43"/>
    <w:bookmarkStart w:name="z33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6159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Руководители отделов областных территориальных инспекций лесного хозяйства и животного мира Комитета лесного хозяйства и животного мира Министерства экологии и природных ресурсов Республики Казахстан – старшие государственные лесные инспектора соответствующих областей.</w:t>
      </w:r>
    </w:p>
    <w:bookmarkEnd w:id="245"/>
    <w:bookmarkStart w:name="z33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46"/>
    <w:bookmarkStart w:name="z33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6032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48"/>
    <w:bookmarkStart w:name="z33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60452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Специалисты областных территориальных инспекций лесного хозяйства и животного мира Комитета лесного хозяйства и животного мира Министерства экологии и природных ресурсов Республики Казахстан – государственные лесные инспектора соответствующих областей.</w:t>
      </w:r>
    </w:p>
    <w:bookmarkEnd w:id="250"/>
    <w:bookmarkStart w:name="z33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51"/>
    <w:bookmarkStart w:name="z34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6032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53"/>
    <w:bookmarkStart w:name="z34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60452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Знаки различия государственной лесной охраны Республики Казахстан</w:t>
      </w:r>
    </w:p>
    <w:bookmarkEnd w:id="255"/>
    <w:bookmarkStart w:name="z34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Директор государственного учреждения лесного хозяйства</w:t>
      </w:r>
    </w:p>
    <w:bookmarkEnd w:id="256"/>
    <w:bookmarkStart w:name="z34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57"/>
    <w:bookmarkStart w:name="z34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50800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59"/>
    <w:bookmarkStart w:name="z34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0"/>
    <w:p>
      <w:pPr>
        <w:spacing w:after="0"/>
        <w:ind w:left="0"/>
        <w:jc w:val="both"/>
      </w:pPr>
      <w:r>
        <w:drawing>
          <wp:inline distT="0" distB="0" distL="0" distR="0">
            <wp:extent cx="50800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Заместитель директора государственного учреждения лесного хозяйства</w:t>
      </w:r>
    </w:p>
    <w:bookmarkEnd w:id="261"/>
    <w:bookmarkStart w:name="z35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62"/>
    <w:bookmarkStart w:name="z35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50292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64"/>
    <w:bookmarkStart w:name="z353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50927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Инженера: охраны и защиты леса, по воспроизводству лесов и лесоразведения, по лесопользованию, лесопотологии</w:t>
      </w:r>
    </w:p>
    <w:bookmarkEnd w:id="266"/>
    <w:bookmarkStart w:name="z35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67"/>
    <w:bookmarkStart w:name="z35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50927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69"/>
    <w:bookmarkStart w:name="z358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50927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Лесничие, начальники лесного питомника, начальники лесопожарных станции</w:t>
      </w:r>
    </w:p>
    <w:bookmarkEnd w:id="271"/>
    <w:bookmarkStart w:name="z36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72"/>
    <w:bookmarkStart w:name="z361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50800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74"/>
    <w:bookmarkStart w:name="z363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50927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Помощники лесничих</w:t>
      </w:r>
    </w:p>
    <w:bookmarkEnd w:id="276"/>
    <w:bookmarkStart w:name="z36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77"/>
    <w:bookmarkStart w:name="z366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50927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79"/>
    <w:bookmarkStart w:name="z368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50800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9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Мастера леса</w:t>
      </w:r>
    </w:p>
    <w:bookmarkEnd w:id="281"/>
    <w:bookmarkStart w:name="z370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82"/>
    <w:bookmarkStart w:name="z37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50800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2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84"/>
    <w:bookmarkStart w:name="z373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50800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Лесники</w:t>
      </w:r>
    </w:p>
    <w:bookmarkEnd w:id="286"/>
    <w:bookmarkStart w:name="z375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bookmarkEnd w:id="287"/>
    <w:bookmarkStart w:name="z376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"/>
    <w:p>
      <w:pPr>
        <w:spacing w:after="0"/>
        <w:ind w:left="0"/>
        <w:jc w:val="both"/>
      </w:pPr>
      <w:r>
        <w:drawing>
          <wp:inline distT="0" distB="0" distL="0" distR="0">
            <wp:extent cx="50800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bookmarkEnd w:id="289"/>
    <w:bookmarkStart w:name="z378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"/>
    <w:p>
      <w:pPr>
        <w:spacing w:after="0"/>
        <w:ind w:left="0"/>
        <w:jc w:val="both"/>
      </w:pPr>
      <w:r>
        <w:drawing>
          <wp:inline distT="0" distB="0" distL="0" distR="0">
            <wp:extent cx="50673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сентября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25-02/457</w:t>
            </w:r>
          </w:p>
        </w:tc>
      </w:tr>
    </w:tbl>
    <w:bookmarkStart w:name="z261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ношения форменной одежды со знаками различия (без погон) должностных лиц государственной лесной инспекции Республики Казахстан и государственной лесной охраны Республики Казахстан</w:t>
      </w:r>
    </w:p>
    <w:bookmarkEnd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Правила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62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92"/>
    <w:bookmarkStart w:name="z26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Правила ношения форменной одежды со знаками различия (без погон) должностных лиц государственной лесной инспекции Республики Казахстан и государственной лесной охраны Республики Казахстан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191)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15 Положения о Министерстве экологии и природных ресурсов Республики Казахстан, утвержденного постановлением Правительства Республики Казахстан от 5 июля 2019 года № 479 "Вопросы Министерства экологии и природных ресурсов Республики Казахстан" и определяют порядок ношения форменной одежды со знаками различия (без погон) должностными лицами государственной лесной инспекции и государственной лесной охраны Республики Казахстан (далее – Правила).</w:t>
      </w:r>
    </w:p>
    <w:bookmarkEnd w:id="2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экологии и природных ресурсов РК от 01.10.2025 </w:t>
      </w:r>
      <w:r>
        <w:rPr>
          <w:rFonts w:ascii="Times New Roman"/>
          <w:b w:val="false"/>
          <w:i w:val="false"/>
          <w:color w:val="000000"/>
          <w:sz w:val="28"/>
        </w:rPr>
        <w:t>№ 262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настоящем приказе под должностными лицами государственной лесной инспекции Республики Казахстан понимают сотрудников Комитета лесного хозяйства и животного мира Министерства экологии и природных ресурсов Республики Казахстан, а также его территориальных органов (далее – Комитет), под должностными лицами государственной лесной охраны Республики Казахстан понимают сотрудников государственных учреждений лесного хозяйства.</w:t>
      </w:r>
    </w:p>
    <w:bookmarkEnd w:id="2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приказа Министра экологии и природных ресурсов РК от 05.06.2025 </w:t>
      </w:r>
      <w:r>
        <w:rPr>
          <w:rFonts w:ascii="Times New Roman"/>
          <w:b w:val="false"/>
          <w:i w:val="false"/>
          <w:color w:val="000000"/>
          <w:sz w:val="28"/>
        </w:rPr>
        <w:t>№ 151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должностных лиц государственной лесной инспекции Республики Казахстан и государственной лесной охраны Республики Казахстан установлена парадная, повседневная и полевая форменная одежда.</w:t>
      </w:r>
    </w:p>
    <w:bookmarkEnd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 и полевая форменная одежда подразделяется на летнюю и зимнюю.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00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Нормы обеспечения форменной одеждой должностных лиц государственной лесной инспекции Республики Казахстан определены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31 марта 2015 года № 18-02/292 "Об утверждении натуральных норм обеспечения форменной одеждой со знаками различия (без погон) должностных лиц государственной лесной инспекции и государственной лесной охраны Республики Казахстан" (зарегистрированный в Реестре государственной регистрации нормативных правовых актов № 11007) (далее – нормы).</w:t>
      </w:r>
    </w:p>
    <w:bookmarkEnd w:id="2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ношения форменной одежды (без погон)</w:t>
      </w:r>
    </w:p>
    <w:bookmarkEnd w:id="297"/>
    <w:bookmarkStart w:name="z26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Ношение форменной одежды предусматривается:</w:t>
      </w:r>
    </w:p>
    <w:bookmarkEnd w:id="298"/>
    <w:bookmarkStart w:name="z27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парадная – на торжественных мероприятиях, официальных приемах, а также в праздничные дни;</w:t>
      </w:r>
    </w:p>
    <w:bookmarkEnd w:id="299"/>
    <w:bookmarkStart w:name="z27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повседневная – ежедневно при исполнении служебных обязанностей;</w:t>
      </w:r>
    </w:p>
    <w:bookmarkEnd w:id="300"/>
    <w:bookmarkStart w:name="z272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полевая – при исполнении служебных обязанностей, связанных с работами в полевых условиях.</w:t>
      </w:r>
    </w:p>
    <w:bookmarkEnd w:id="301"/>
    <w:bookmarkStart w:name="z27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Не допускается:</w:t>
      </w:r>
    </w:p>
    <w:bookmarkEnd w:id="302"/>
    <w:bookmarkStart w:name="z27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ношение форменной одежды (без погон) и знаков различия лицами, которым не предоставлено такое право;</w:t>
      </w:r>
    </w:p>
    <w:bookmarkEnd w:id="303"/>
    <w:bookmarkStart w:name="z27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смешение предметов форменной одежды, а также форменной и гражданской одежды;</w:t>
      </w:r>
    </w:p>
    <w:bookmarkEnd w:id="304"/>
    <w:bookmarkStart w:name="z27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ношение форменной одежды и знаков различий не установленных образцов;</w:t>
      </w:r>
    </w:p>
    <w:bookmarkEnd w:id="305"/>
    <w:bookmarkStart w:name="z27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ношение рубашки (блузки) парадной формы иных цветов, кроме белого предусмотренных нормами;</w:t>
      </w:r>
    </w:p>
    <w:bookmarkEnd w:id="306"/>
    <w:bookmarkStart w:name="z27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ношение в карманах крупных предметов, нарушающих внешний вид форменной одежды.</w:t>
      </w:r>
    </w:p>
    <w:bookmarkEnd w:id="307"/>
    <w:bookmarkStart w:name="z27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Пальто, пиджак парадно-выходной, пиджак повседневный, застегиваются на все пуговицы.</w:t>
      </w:r>
    </w:p>
    <w:bookmarkEnd w:id="308"/>
    <w:bookmarkStart w:name="z28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Куртка утепленная, куртка полевая, куртка повседневная носятся застегнутыми полностью.</w:t>
      </w:r>
    </w:p>
    <w:bookmarkEnd w:id="309"/>
    <w:bookmarkStart w:name="z281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Рубашка (блузка) с надетым пиджаком или курткой носится только с галстуком.</w:t>
      </w:r>
    </w:p>
    <w:bookmarkEnd w:id="310"/>
    <w:bookmarkStart w:name="z28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Галстук прикрепляется к рубашке закрепкой (зажим) установленного образца между третьей и четвертой сверху пуговицей.</w:t>
      </w:r>
    </w:p>
    <w:bookmarkEnd w:id="311"/>
    <w:bookmarkStart w:name="z283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Шарф носится аккуратно заправленным под воротник пальто, куртки утепленной.</w:t>
      </w:r>
    </w:p>
    <w:bookmarkEnd w:id="312"/>
    <w:bookmarkStart w:name="z28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Шапка, фуражка, кепи надеваются прямо, без наклона так, чтобы их нижний край находился на ширине одного-двух пальцев, горизонтально приложенных над бровными дугами, а козырек фуражки, кепи – на уровне бровей. Центр эмблемы должен находиться над переносицей.</w:t>
      </w:r>
    </w:p>
    <w:bookmarkEnd w:id="313"/>
    <w:bookmarkStart w:name="z285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Обувь должна быть всегда вычищена и аккуратно зашнурована.</w:t>
      </w:r>
    </w:p>
    <w:bookmarkEnd w:id="31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