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e1d2" w14:textId="98de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235. Зарегистрировано в Министерстве юстиции Республики Казахстан 15 октября 2012 года № 8009.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"О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 в которые вносятся изменения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распространяется на правоотношения, возникшие с 1 мая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контроля и надзора финансового рынка и</w:t>
      </w:r>
      <w:r>
        <w:br/>
      </w:r>
      <w:r>
        <w:rPr>
          <w:rFonts w:ascii="Times New Roman"/>
          <w:b/>
          <w:i w:val="false"/>
          <w:color w:val="000000"/>
        </w:rPr>
        <w:t>финансовых организаций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</w:p>
        </w:tc>
      </w:tr>
    </w:tbl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учредителе - физическом лице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учредителе - юридическом лице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в органах юстиции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