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a55efd" w14:textId="ca55ef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установления официального курса национальной валюты Республики Казахстан к иностранным валютам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Правления Национального Банка Республики Казахстан от 24 августа 2012 года № 242. Зарегистрировано в Министерстве юстиции Республики Казахстан 3 октября 2012 года № 7977.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статьи 15 Закона Республики Казахстан "О Национальном Банке Республики Казахстан" и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абзаца второго части второй пункта 19 Положения о Национальном Банке Республики Казахстан, утвержденного Указом Президента Республики Казахстан от 31 декабря 2003 года № 1271 "Об утверждении Положения и структуры Национального Банка Республики Казахстан", Правление Национального Банка Республики Казахстан </w:t>
      </w:r>
      <w:r>
        <w:rPr>
          <w:rFonts w:ascii="Times New Roman"/>
          <w:b/>
          <w:i w:val="false"/>
          <w:color w:val="000000"/>
          <w:sz w:val="28"/>
        </w:rPr>
        <w:t>ПОСТАНОВЛЯЕТ: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– в редакции постановления Правления Национального Банка РК от 22.06.2026 </w:t>
      </w:r>
      <w:r>
        <w:rPr>
          <w:rFonts w:ascii="Times New Roman"/>
          <w:b w:val="false"/>
          <w:i w:val="false"/>
          <w:color w:val="000000"/>
          <w:sz w:val="28"/>
        </w:rPr>
        <w:t>№ 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установления официального курса национальной валюты Республики Казахстан к иностранным валютам.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Председатель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Национального Банка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Г. Марченко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Правления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Национального Банка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24 августа 2012 года № 242</w:t>
            </w:r>
          </w:p>
        </w:tc>
      </w:tr>
    </w:tbl>
    <w:bookmarkStart w:name="z5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установления официального курса национальной валюты</w:t>
      </w:r>
      <w:r>
        <w:br/>
      </w:r>
      <w:r>
        <w:rPr>
          <w:rFonts w:ascii="Times New Roman"/>
          <w:b/>
          <w:i w:val="false"/>
          <w:color w:val="000000"/>
        </w:rPr>
        <w:t>Республики Казахстан к иностранным валютам</w:t>
      </w:r>
    </w:p>
    <w:bookmarkEnd w:id="3"/>
    <w:bookmarkStart w:name="z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Настоящие Правила установления официального курса национальной валюты Республики Казахстан к иностранным валютам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статьи 15 Закона Республики Казахстан "О Национальном Банке Республики Казахстан" и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абзаца второго части второй пункта 19 Положения о Национальном Банке Республики Казахстан, утвержденного Указом Президента Республики Казахстан от 31 декабря 2003 года № 1271 "Об утверждении Положения и структуры Национального Банка Республики Казахстан" и определяют порядок установления Национальным Банком Республики Казахстан (далее – Национальный Банк) официального курса национальной валюты Республики Казахстан к иностранным валютам.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– в редакции постановления Правления Национального Банка РК от 22.06.2026 </w:t>
      </w:r>
      <w:r>
        <w:rPr>
          <w:rFonts w:ascii="Times New Roman"/>
          <w:b w:val="false"/>
          <w:i w:val="false"/>
          <w:color w:val="000000"/>
          <w:sz w:val="28"/>
        </w:rPr>
        <w:t>№ 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Понятия, используемые в Правилах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1 в редакции постановления Правления Национального Банка РК от 04.06.2019 </w:t>
      </w:r>
      <w:r>
        <w:rPr>
          <w:rFonts w:ascii="Times New Roman"/>
          <w:b w:val="false"/>
          <w:i w:val="false"/>
          <w:color w:val="ff0000"/>
          <w:sz w:val="28"/>
        </w:rPr>
        <w:t>№ 94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01.07.2019).</w:t>
      </w:r>
    </w:p>
    <w:bookmarkStart w:name="z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 Правилах используются следующие понятия:</w:t>
      </w:r>
    </w:p>
    <w:bookmarkEnd w:id="6"/>
    <w:bookmarkStart w:name="z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АЦС – автоматизированные цифровые системы Национального Банка;</w:t>
      </w:r>
    </w:p>
    <w:bookmarkEnd w:id="7"/>
    <w:bookmarkStart w:name="z1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кросс-курс – котировка между двумя валютами, которая складывается из их курса по отношению к доллару США;</w:t>
      </w:r>
    </w:p>
    <w:bookmarkEnd w:id="8"/>
    <w:bookmarkStart w:name="z1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уполномоченное подразделение – подразделение монетарных операций Национального Банка;</w:t>
      </w:r>
    </w:p>
    <w:bookmarkEnd w:id="9"/>
    <w:bookmarkStart w:name="z1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руководство Национального Банка - Председатель Национального Банка или заместитель Председателя Национального Банка, курирующий уполномоченное подразделение;</w:t>
      </w:r>
    </w:p>
    <w:bookmarkEnd w:id="10"/>
    <w:bookmarkStart w:name="z13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официальный курс национальной валюты – курс теңге, устанавливаемый Национальным Банком по отношению к иностранным валютам в соответствии с приложением к Правилам. Порядок установления официального курса национальной валюты к иностранным валютам аналогичен порядку определения рыночного курса обмена валют. Цели применения официального курса национальной валюты и рыночного курса обмена валют устанавливаются </w:t>
      </w:r>
      <w:r>
        <w:rPr>
          <w:rFonts w:ascii="Times New Roman"/>
          <w:b w:val="false"/>
          <w:i w:val="false"/>
          <w:color w:val="000000"/>
          <w:sz w:val="28"/>
        </w:rPr>
        <w:t>Налоговым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кодексом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таможенном регулировании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Национальном Банке Республики Казахстан" и международными соглашениями Республики Казахстан.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с изменениями, внесенными постановлениями Правления Национального Банка РК от 16.07.2014 </w:t>
      </w:r>
      <w:r>
        <w:rPr>
          <w:rFonts w:ascii="Times New Roman"/>
          <w:b w:val="false"/>
          <w:i w:val="false"/>
          <w:color w:val="000000"/>
          <w:sz w:val="28"/>
        </w:rPr>
        <w:t>№ 141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28.04.2018 </w:t>
      </w:r>
      <w:r>
        <w:rPr>
          <w:rFonts w:ascii="Times New Roman"/>
          <w:b w:val="false"/>
          <w:i w:val="false"/>
          <w:color w:val="000000"/>
          <w:sz w:val="28"/>
        </w:rPr>
        <w:t>№ 71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22.06.2026 </w:t>
      </w:r>
      <w:r>
        <w:rPr>
          <w:rFonts w:ascii="Times New Roman"/>
          <w:b w:val="false"/>
          <w:i w:val="false"/>
          <w:color w:val="000000"/>
          <w:sz w:val="28"/>
        </w:rPr>
        <w:t>№ 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22.06.2026 </w:t>
      </w:r>
      <w:r>
        <w:rPr>
          <w:rFonts w:ascii="Times New Roman"/>
          <w:b w:val="false"/>
          <w:i w:val="false"/>
          <w:color w:val="000000"/>
          <w:sz w:val="28"/>
        </w:rPr>
        <w:t>№ 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(вводятся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12.07.2026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Глава 2. Установление официального курса национальной валюты к иностранным валютам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2 в редакции постановления Правления Национального Банка РК от 04.06.2019 </w:t>
      </w:r>
      <w:r>
        <w:rPr>
          <w:rFonts w:ascii="Times New Roman"/>
          <w:b w:val="false"/>
          <w:i w:val="false"/>
          <w:color w:val="ff0000"/>
          <w:sz w:val="28"/>
        </w:rPr>
        <w:t>№ 94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01.07.2019).</w:t>
      </w:r>
    </w:p>
    <w:bookmarkStart w:name="z15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Национальный Банк устанавливает официальный курс национальной валюты по отношению к иностранным валютам ежедневно в рабочие дни, в которые фондовая биржа проводит торги по иностранным валютам.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Перечень иностранных валют, официальный курс национальной валюты к которым устанавливаются Национальным Банком, определен в </w:t>
      </w:r>
      <w:r>
        <w:rPr>
          <w:rFonts w:ascii="Times New Roman"/>
          <w:b w:val="false"/>
          <w:i w:val="false"/>
          <w:color w:val="000000"/>
          <w:sz w:val="28"/>
        </w:rPr>
        <w:t>приложении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 (далее – приложение к Правилам).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в редакции постановления Правления Национального Банка РК от 20.10.2015 </w:t>
      </w:r>
      <w:r>
        <w:rPr>
          <w:rFonts w:ascii="Times New Roman"/>
          <w:b w:val="false"/>
          <w:i w:val="false"/>
          <w:color w:val="000000"/>
          <w:sz w:val="28"/>
        </w:rPr>
        <w:t>№ 192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3. Средневзвешенный биржевой курс национальной валюты к доллару США, сложившийся по состоянию на 15-30 часов времени города Астана, устанавливается как официальный курс национальной валюты к доллару США на следующий рабочий день за днем проведения торгов.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– в редакции постановления Правления Национального Банка РК от 22.06.2026 </w:t>
      </w:r>
      <w:r>
        <w:rPr>
          <w:rFonts w:ascii="Times New Roman"/>
          <w:b w:val="false"/>
          <w:i w:val="false"/>
          <w:color w:val="000000"/>
          <w:sz w:val="28"/>
        </w:rPr>
        <w:t>№ 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4. По другим иностранным валютам, указанным в приложении к Правилам, курс национальной валюты по отношению к иностранной валюте, рассчитывается Национальным Банком с использованием кросс-курса к доллару США, сложившегося в соответствии с котировками спроса, полученными по каналам информационного агентства по состоянию на 16-00 часов времени города Астана в день проведения торгов на фондовой бирже и устанавливается как официальный курс на следующий рабочий день.</w:t>
      </w:r>
    </w:p>
    <w:bookmarkEnd w:id="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– в редакции постановления Правления Национального Банка РК от 22.06.2026 </w:t>
      </w:r>
      <w:r>
        <w:rPr>
          <w:rFonts w:ascii="Times New Roman"/>
          <w:b w:val="false"/>
          <w:i w:val="false"/>
          <w:color w:val="000000"/>
          <w:sz w:val="28"/>
        </w:rPr>
        <w:t>№ 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5. В нерабочие дни действуют курсы, установленные Национальным Банком в рабочий день, предшествующий нерабочему дню.</w:t>
      </w:r>
    </w:p>
    <w:bookmarkEnd w:id="16"/>
    <w:bookmarkStart w:name="z20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Числовое значение рассчитанных официальных курсов содержит два десятичных знака.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при расчете официальный курс иностранной валюты по отношению к теңге составляет менее единицы, числовое значение номинала иностранной валюты изменяется с увеличением до необходимого значения.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в редакции постановления Правления Национального Банка РК от 29.11.2013 </w:t>
      </w:r>
      <w:r>
        <w:rPr>
          <w:rFonts w:ascii="Times New Roman"/>
          <w:b w:val="false"/>
          <w:i w:val="false"/>
          <w:color w:val="000000"/>
          <w:sz w:val="28"/>
        </w:rPr>
        <w:t>№ 267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внесенным постановлением Правления Национального Банка РК от 22.06.2026 </w:t>
      </w:r>
      <w:r>
        <w:rPr>
          <w:rFonts w:ascii="Times New Roman"/>
          <w:b w:val="false"/>
          <w:i w:val="false"/>
          <w:color w:val="000000"/>
          <w:sz w:val="28"/>
        </w:rPr>
        <w:t>№ 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6-1. При прекращении обращения иностранной валюты, предусмотренной </w:t>
      </w:r>
      <w:r>
        <w:rPr>
          <w:rFonts w:ascii="Times New Roman"/>
          <w:b w:val="false"/>
          <w:i w:val="false"/>
          <w:color w:val="000000"/>
          <w:sz w:val="28"/>
        </w:rPr>
        <w:t>приложением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Правилам, в отношении данной иностранной валюты курс не устанавливается.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пунктом 6-1 в соответствии с постановлением Правления Национального Банка РК от 29.11.2013 </w:t>
      </w:r>
      <w:r>
        <w:rPr>
          <w:rFonts w:ascii="Times New Roman"/>
          <w:b w:val="false"/>
          <w:i w:val="false"/>
          <w:color w:val="000000"/>
          <w:sz w:val="28"/>
        </w:rPr>
        <w:t>№ 267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" w:id="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Глава 3. Процедуры, обеспечивающие установление курса национальной валюты по отношению к иностранным валютам</w:t>
      </w:r>
    </w:p>
    <w:bookmarkEnd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3 в редакции постановления Правления Национального Банка РК от 04.06.2019 </w:t>
      </w:r>
      <w:r>
        <w:rPr>
          <w:rFonts w:ascii="Times New Roman"/>
          <w:b w:val="false"/>
          <w:i w:val="false"/>
          <w:color w:val="ff0000"/>
          <w:sz w:val="28"/>
        </w:rPr>
        <w:t>№ 94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01.07.2019).</w:t>
      </w:r>
    </w:p>
    <w:bookmarkStart w:name="z2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Национальный Банк устанавливает официальный курс национальной валюты по отношению к иностранным валютам и публикует официальные курсы иностранных валют по отношению к национальной валюте без обязательства Национального Банка покупать или продавать указанные валюты по установленному курсу.</w:t>
      </w:r>
    </w:p>
    <w:bookmarkEnd w:id="20"/>
    <w:bookmarkStart w:name="z23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Национальный Банк публикует официальные курсы иностранных валют по отношению к национальной валюте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 в день установления официального курса национальной валюты по отношению к иностранным валютам на интернет-ресурсе Национального Банка.</w:t>
      </w:r>
    </w:p>
    <w:bookmarkEnd w:id="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в редакции постановления Правления Национального Банка РК от 20.10.2015 </w:t>
      </w:r>
      <w:r>
        <w:rPr>
          <w:rFonts w:ascii="Times New Roman"/>
          <w:b w:val="false"/>
          <w:i w:val="false"/>
          <w:color w:val="000000"/>
          <w:sz w:val="28"/>
        </w:rPr>
        <w:t>№ 192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9. Уполномоченное подразделение подготавливает документ об официальных курсах иностранных валют к национальной валюте с указанием сроков их действия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Правилам. Документ подписывается руководством Национального Банка либо лицом, уполномоченным на подписание документа об официальных курсах иностранных валют к национальной валюте.</w:t>
      </w:r>
    </w:p>
    <w:bookmarkEnd w:id="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в редакции постановления Правления Национального Банка РК от 20.10.2015 </w:t>
      </w:r>
      <w:r>
        <w:rPr>
          <w:rFonts w:ascii="Times New Roman"/>
          <w:b w:val="false"/>
          <w:i w:val="false"/>
          <w:color w:val="000000"/>
          <w:sz w:val="28"/>
        </w:rPr>
        <w:t>№ 192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10. Документ об официальных курсах иностранных валют к национальной валюте в день его подписания до 18.00 часов времени города Астана доводится до сведения подразделений Национального Банка, банков второго уровня и других заинтересованных организаций путем передачи данных через официальные каналы связи (межбанковская система передачи информации и совершения платежей (SWIFT)) и электронную почту.</w:t>
      </w:r>
    </w:p>
    <w:bookmarkEnd w:id="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– в редакции постановления Правления Национального Банка РК от 22.06.2026 </w:t>
      </w:r>
      <w:r>
        <w:rPr>
          <w:rFonts w:ascii="Times New Roman"/>
          <w:b w:val="false"/>
          <w:i w:val="false"/>
          <w:color w:val="000000"/>
          <w:sz w:val="28"/>
        </w:rPr>
        <w:t>№ 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6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11. Информация об официальном курсе национальной валюты к иностранным валютам (официальных курсах иностранных валют к национальной валюте) заносится в АИС в день установления до 24.00 часов времени города Астана.</w:t>
      </w:r>
    </w:p>
    <w:bookmarkEnd w:id="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11 - в редакции постановления Правления Национального Банка РК от 22.06.2026 </w:t>
      </w:r>
      <w:r>
        <w:rPr>
          <w:rFonts w:ascii="Times New Roman"/>
          <w:b w:val="false"/>
          <w:i w:val="false"/>
          <w:color w:val="000000"/>
          <w:sz w:val="28"/>
        </w:rPr>
        <w:t>№ 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(вводятся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12.07.2026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Оригинал подписанного документа об официальных курсах иностранных валют к национальной валюте подшивается и хранится в уполномоченном подразделении.</w:t>
      </w:r>
    </w:p>
    <w:bookmarkEnd w:id="2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установления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официального курса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валюты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иностранным валютам</w:t>
            </w:r>
          </w:p>
        </w:tc>
      </w:tr>
    </w:tbl>
    <w:bookmarkStart w:name="z28" w:id="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иностранных валют, официальный курс национальной валюты к которым устанавливается Национальным Банком Республики Казахстан</w:t>
      </w:r>
    </w:p>
    <w:bookmarkEnd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– в редакции постановления Правления Национального Банка РК от 22.06.2026 </w:t>
      </w:r>
      <w:r>
        <w:rPr>
          <w:rFonts w:ascii="Times New Roman"/>
          <w:b w:val="false"/>
          <w:i w:val="false"/>
          <w:color w:val="ff0000"/>
          <w:sz w:val="28"/>
        </w:rPr>
        <w:t>№ 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иностранной валюты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Австралийский доллар (AUD)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Азербайджанский манат (AZN)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Армянский драм (AMD)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Белорусский рубль (BYN)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Бразильский реал (BRL)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Венгерский форинт (HUF)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Вона Республики Корея (KRW)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Гонконгский доллар (HKD)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Грузинский лари (GEL)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Датская крона (DKK)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Дирхам ОАЭ (AED)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Доллар США (USD)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Евро (EUR)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Индийская рупия (INR)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Иранский риал (IRR)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Канадский доллар (CAD)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Китайский юань (CNY)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Кыргызский сом (KGS)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Кувейтский динар (KWD)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Малазийский ринггит (MYR)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Мексиканский песо (MXN)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Молдавский лей (MDL)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Норвежская крона (NOK)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Польский злотый (PLN)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Российский рубль (RUB)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Риал Саудовской Аравии (SAR)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СДР (XDR)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Сингапурский доллар (SGD)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Таджикский сомони (TJS)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Тайский бат (THB)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Турецкая лира (TRY)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Узбекский сум (UZS)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Украинская гривна (UAH)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Фунт стерлингов Соединенного Королевства (GBP)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Чешская крона (CZK)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Шведская крона (SEK)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Швейцарский франк (CHF)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Южноафриканской рэнд (ZAR)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Японская йена (JPY)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Румынский лей (RON)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Вьетнамский донг (VND)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Израильский шекель (ILS)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Индонезийская рупия (IDR)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Монгольский тугрик (MNT)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Катарский риал (QAR)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Оманский риал (OMR)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Египетский фунт (EGP)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Пакистанская рупия (PKR)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