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73429" w14:textId="d073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19 марта 2003 года № 82-ОД "Об утверждении Правил утверждения тарифов (цен, ставок сборов) и тарифных смет на регулируемые услуги (товары, работы) субъектов естественных монополий"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14 сентября 2012 года № 234-ОД. Зарегистрирован в Министерстве юстиции Республики Казахстан 28 сентября 2012 года № 7939. Утратил силу приказом Председателя Агентства Республики Казахстан по регулированию естественных монополий от 19 июля 2013 года № 215-ОД</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регулированию естественных монополий от 19.07.2013 </w:t>
      </w:r>
      <w:r>
        <w:rPr>
          <w:rFonts w:ascii="Times New Roman"/>
          <w:b w:val="false"/>
          <w:i w:val="false"/>
          <w:color w:val="ff0000"/>
          <w:sz w:val="28"/>
        </w:rPr>
        <w:t>№ 215-ОД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14-1 Закона Республики Казахстан «О естественных монополиях и регулируемых рынках» и подпунктом 6) </w:t>
      </w:r>
      <w:r>
        <w:rPr>
          <w:rFonts w:ascii="Times New Roman"/>
          <w:b w:val="false"/>
          <w:i w:val="false"/>
          <w:color w:val="000000"/>
          <w:sz w:val="28"/>
        </w:rPr>
        <w:t>пункта 21</w:t>
      </w:r>
      <w:r>
        <w:rPr>
          <w:rFonts w:ascii="Times New Roman"/>
          <w:b w:val="false"/>
          <w:i w:val="false"/>
          <w:color w:val="000000"/>
          <w:sz w:val="28"/>
        </w:rPr>
        <w:t xml:space="preserve"> Положения об Агентстве Республики Казахстан по регулированию естественных монополий, утвержденного постановлением Правительства Республики Казахстан от 12 октября 2007 года № 943,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и защите конкуренции от 19 марта 2003 года № 82-ОД «Об утверждении Правил утверждения тарифов (цен, ставок сборов) и тарифных смет на регулируемые услуги (товары, работы) субъектов естественных монополий» (зарегистрированный в Реестре государственной регистрации нормативных правовых актов за № 2256, опубликованный в газете «Официальная газета» от 17 мая 2003 года № 20),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утверждения тарифов (цен, ставок сборов) и тарифных смет на регулируемые услуги (товары, работы) субъектов естественных монополий,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При подаче заявки и принятии решения об утверждении проектов тарифов (цен, ставок сборов), в том числе дифференцированных тарифов, а также при рассмотрении отчета об исполнении тарифной сметы, уполномоченный орган и субъекты естественной монополии руководствуются Правилами об особом порядке формирования затрат, применяемом при утверждении тарифов (цен, ставок сборов) на регулируемые услуги (товары, работы) субъектов естественных монополий,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Председателя Агентства Республики Казахстан по регулированию естественных монополий и защите конкуренции от 30 июля 2003 года № 185-ОД (зарегистрированный в Реестре государственной регистрации нормативных правовых актов за № 2438) (далее - Особый порядок), иными нормативными правовыми актами в сферах естественных монополий и на регулируемых рынках, включая отраслевые методики расчета тарифов (цен, ставок сборов), в том числе дифференцированных тарифов, а также при рассмотрении отчета об исполнении тарифной сметы, на товары (работы, услуги) субъектов естественной монополии и нормативными правовыми актами, устанавливающими стандарты бухгалтерского учета, налоговым законодательством.»;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При создании или реорганизации субъекта естественной монополии, а также по истечении срока действия тарифов (цен, ставок сборов), утвержденных, в том числе дифференцированных тарифов, с ограничением срока действия, субъект естественной монополии представляет в уполномоченный орган заявку на утверждение тарифов (цен, ставок сборов).»;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Изменение тарифов (цен, ставок сборов), в том числе дифференцированных тарифов на регулируемые услуги (товары, работы) субъекта естественной монополии осуществляется в соответствии с Законом.»;</w:t>
      </w:r>
      <w:r>
        <w:br/>
      </w:r>
      <w:r>
        <w:rPr>
          <w:rFonts w:ascii="Times New Roman"/>
          <w:b w:val="false"/>
          <w:i w:val="false"/>
          <w:color w:val="000000"/>
          <w:sz w:val="28"/>
        </w:rPr>
        <w:t>
</w:t>
      </w:r>
      <w:r>
        <w:rPr>
          <w:rFonts w:ascii="Times New Roman"/>
          <w:b w:val="false"/>
          <w:i w:val="false"/>
          <w:color w:val="000000"/>
          <w:sz w:val="28"/>
        </w:rPr>
        <w:t>
      части первую и вторую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Субъект естественной монополии не позднее, чем за девяносто календарных дней до введения тарифов (цен, ставок сборов) в действие вместе с заявкой предоставляет тарифную смету и проекты тарифов (цен, ставок сборов) на оказываемые им регулируемые услуги (товары, работы), а с заявкой на утверждение инвестиционного тарифа (цены, ставки сбора) - инвестиционный проект.</w:t>
      </w:r>
      <w:r>
        <w:br/>
      </w:r>
      <w:r>
        <w:rPr>
          <w:rFonts w:ascii="Times New Roman"/>
          <w:b w:val="false"/>
          <w:i w:val="false"/>
          <w:color w:val="000000"/>
          <w:sz w:val="28"/>
        </w:rPr>
        <w:t>
      В случае пересмотра тарифов (цен, ставок сборов) по инициативе уполномоченного органа, субъект естественной монополии в месячный срок со дня получения субъектом естественной монополии соответствующего требования представляет экономически обоснованные расчеты и иную информацию в том же объеме, что и при подаче заявки для утверждения нового тарифа (цены, ставки сбора).»;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К заявке на утверждение тарифов (цен, ставок сборов) прилагаются:</w:t>
      </w:r>
      <w:r>
        <w:br/>
      </w:r>
      <w:r>
        <w:rPr>
          <w:rFonts w:ascii="Times New Roman"/>
          <w:b w:val="false"/>
          <w:i w:val="false"/>
          <w:color w:val="000000"/>
          <w:sz w:val="28"/>
        </w:rPr>
        <w:t>
      1) пояснительная записка о необходимости утверждения тарифов (цен, ставок сборов);</w:t>
      </w:r>
      <w:r>
        <w:br/>
      </w:r>
      <w:r>
        <w:rPr>
          <w:rFonts w:ascii="Times New Roman"/>
          <w:b w:val="false"/>
          <w:i w:val="false"/>
          <w:color w:val="000000"/>
          <w:sz w:val="28"/>
        </w:rPr>
        <w:t>
      2) проект тарифа (цены, ставки сбора);</w:t>
      </w:r>
      <w:r>
        <w:br/>
      </w:r>
      <w:r>
        <w:rPr>
          <w:rFonts w:ascii="Times New Roman"/>
          <w:b w:val="false"/>
          <w:i w:val="false"/>
          <w:color w:val="000000"/>
          <w:sz w:val="28"/>
        </w:rPr>
        <w:t>
      3) </w:t>
      </w:r>
      <w:r>
        <w:rPr>
          <w:rFonts w:ascii="Times New Roman"/>
          <w:b w:val="false"/>
          <w:i w:val="false"/>
          <w:color w:val="000000"/>
          <w:sz w:val="28"/>
        </w:rPr>
        <w:t>бухгалтерский баланс</w:t>
      </w:r>
      <w:r>
        <w:rPr>
          <w:rFonts w:ascii="Times New Roman"/>
          <w:b w:val="false"/>
          <w:i w:val="false"/>
          <w:color w:val="000000"/>
          <w:sz w:val="28"/>
        </w:rPr>
        <w:t xml:space="preserve"> организации, по форме утвержденной согласно приказу Министра финансов Республики Казахстан от 20 августа 2010 года № 422 (зарегистрированный в Реестре государственной регистрации нормативных правовых актов за № 6452);</w:t>
      </w:r>
      <w:r>
        <w:br/>
      </w:r>
      <w:r>
        <w:rPr>
          <w:rFonts w:ascii="Times New Roman"/>
          <w:b w:val="false"/>
          <w:i w:val="false"/>
          <w:color w:val="000000"/>
          <w:sz w:val="28"/>
        </w:rPr>
        <w:t>
      4) </w:t>
      </w:r>
      <w:r>
        <w:rPr>
          <w:rFonts w:ascii="Times New Roman"/>
          <w:b w:val="false"/>
          <w:i w:val="false"/>
          <w:color w:val="000000"/>
          <w:sz w:val="28"/>
        </w:rPr>
        <w:t>отчет о прибылях и убытках</w:t>
      </w:r>
      <w:r>
        <w:rPr>
          <w:rFonts w:ascii="Times New Roman"/>
          <w:b w:val="false"/>
          <w:i w:val="false"/>
          <w:color w:val="000000"/>
          <w:sz w:val="28"/>
        </w:rPr>
        <w:t>, по форме утвержденной согласно приказу Министра финансов Республики Казахстан от 20 августа 2010 года № 422 (зарегистрированный в Реестре государственной регистрации нормативных правовых актов за № 6452);</w:t>
      </w:r>
      <w:r>
        <w:br/>
      </w:r>
      <w:r>
        <w:rPr>
          <w:rFonts w:ascii="Times New Roman"/>
          <w:b w:val="false"/>
          <w:i w:val="false"/>
          <w:color w:val="000000"/>
          <w:sz w:val="28"/>
        </w:rPr>
        <w:t>
      5) </w:t>
      </w:r>
      <w:r>
        <w:rPr>
          <w:rFonts w:ascii="Times New Roman"/>
          <w:b w:val="false"/>
          <w:i w:val="false"/>
          <w:color w:val="000000"/>
          <w:sz w:val="28"/>
        </w:rPr>
        <w:t>отчет о движении денежных средств</w:t>
      </w:r>
      <w:r>
        <w:rPr>
          <w:rFonts w:ascii="Times New Roman"/>
          <w:b w:val="false"/>
          <w:i w:val="false"/>
          <w:color w:val="000000"/>
          <w:sz w:val="28"/>
        </w:rPr>
        <w:t>, по форме утвержденной согласно приказу Министра финансов Республики Казахстан от 20 августа 2010 года № 422 (зарегистрированный в Реестре государственной регистрации нормативных правовых актов за № 6452);</w:t>
      </w:r>
      <w:r>
        <w:br/>
      </w:r>
      <w:r>
        <w:rPr>
          <w:rFonts w:ascii="Times New Roman"/>
          <w:b w:val="false"/>
          <w:i w:val="false"/>
          <w:color w:val="000000"/>
          <w:sz w:val="28"/>
        </w:rPr>
        <w:t>
      6) </w:t>
      </w:r>
      <w:r>
        <w:rPr>
          <w:rFonts w:ascii="Times New Roman"/>
          <w:b w:val="false"/>
          <w:i w:val="false"/>
          <w:color w:val="000000"/>
          <w:sz w:val="28"/>
        </w:rPr>
        <w:t>отчет об изменениях в капитале</w:t>
      </w:r>
      <w:r>
        <w:rPr>
          <w:rFonts w:ascii="Times New Roman"/>
          <w:b w:val="false"/>
          <w:i w:val="false"/>
          <w:color w:val="000000"/>
          <w:sz w:val="28"/>
        </w:rPr>
        <w:t>, по форме утвержденной согласно приказу Министра финансов Республики Казахстан от 20 августа 2010 года № 422 (зарегистрированный в Реестре государственной регистрации нормативных правовых актов за № 6452);</w:t>
      </w:r>
      <w:r>
        <w:br/>
      </w:r>
      <w:r>
        <w:rPr>
          <w:rFonts w:ascii="Times New Roman"/>
          <w:b w:val="false"/>
          <w:i w:val="false"/>
          <w:color w:val="000000"/>
          <w:sz w:val="28"/>
        </w:rPr>
        <w:t>
      7) пояснительная записка к финансовой отчетности;</w:t>
      </w:r>
      <w:r>
        <w:br/>
      </w:r>
      <w:r>
        <w:rPr>
          <w:rFonts w:ascii="Times New Roman"/>
          <w:b w:val="false"/>
          <w:i w:val="false"/>
          <w:color w:val="000000"/>
          <w:sz w:val="28"/>
        </w:rPr>
        <w:t>
      8) отчет по труду (форма 1-т), утвержденный согласно подпункту 7) статьи 12 Закона Республики Казахстан «О государственной статистике»;</w:t>
      </w:r>
      <w:r>
        <w:br/>
      </w:r>
      <w:r>
        <w:rPr>
          <w:rFonts w:ascii="Times New Roman"/>
          <w:b w:val="false"/>
          <w:i w:val="false"/>
          <w:color w:val="000000"/>
          <w:sz w:val="28"/>
        </w:rPr>
        <w:t>
      9) отчет о размерах заработной платы работников по отдельным должностям и профессиям (2-Т проф), утвержденный согласно </w:t>
      </w:r>
      <w:r>
        <w:rPr>
          <w:rFonts w:ascii="Times New Roman"/>
          <w:b w:val="false"/>
          <w:i w:val="false"/>
          <w:color w:val="000000"/>
          <w:sz w:val="28"/>
        </w:rPr>
        <w:t>подпункту 7)</w:t>
      </w:r>
      <w:r>
        <w:rPr>
          <w:rFonts w:ascii="Times New Roman"/>
          <w:b w:val="false"/>
          <w:i w:val="false"/>
          <w:color w:val="000000"/>
          <w:sz w:val="28"/>
        </w:rPr>
        <w:t xml:space="preserve"> статьи 12 Закона Республики Казахстан «О государственной статистике»;</w:t>
      </w:r>
      <w:r>
        <w:br/>
      </w:r>
      <w:r>
        <w:rPr>
          <w:rFonts w:ascii="Times New Roman"/>
          <w:b w:val="false"/>
          <w:i w:val="false"/>
          <w:color w:val="000000"/>
          <w:sz w:val="28"/>
        </w:rPr>
        <w:t>
      10) отчет о производственно-финансовой деятельности предприятия (организации) по форме 1-ПФ, для субъектов малого предпринимательства основные показатели деятельности по форме 2-МП, утвержденный согласно </w:t>
      </w:r>
      <w:r>
        <w:rPr>
          <w:rFonts w:ascii="Times New Roman"/>
          <w:b w:val="false"/>
          <w:i w:val="false"/>
          <w:color w:val="000000"/>
          <w:sz w:val="28"/>
        </w:rPr>
        <w:t xml:space="preserve">подпункту 7) </w:t>
      </w:r>
      <w:r>
        <w:rPr>
          <w:rFonts w:ascii="Times New Roman"/>
          <w:b w:val="false"/>
          <w:i w:val="false"/>
          <w:color w:val="000000"/>
          <w:sz w:val="28"/>
        </w:rPr>
        <w:t>статьи 12 Закона Республики Казахстан «О государственной статистике»;</w:t>
      </w:r>
      <w:r>
        <w:br/>
      </w:r>
      <w:r>
        <w:rPr>
          <w:rFonts w:ascii="Times New Roman"/>
          <w:b w:val="false"/>
          <w:i w:val="false"/>
          <w:color w:val="000000"/>
          <w:sz w:val="28"/>
        </w:rPr>
        <w:t>
      11) отчет о наличии и движении основных средств и нематериальных активов (форма № 11), утвержденный согласно </w:t>
      </w:r>
      <w:r>
        <w:rPr>
          <w:rFonts w:ascii="Times New Roman"/>
          <w:b w:val="false"/>
          <w:i w:val="false"/>
          <w:color w:val="000000"/>
          <w:sz w:val="28"/>
        </w:rPr>
        <w:t>подпункту 7)</w:t>
      </w:r>
      <w:r>
        <w:rPr>
          <w:rFonts w:ascii="Times New Roman"/>
          <w:b w:val="false"/>
          <w:i w:val="false"/>
          <w:color w:val="000000"/>
          <w:sz w:val="28"/>
        </w:rPr>
        <w:t xml:space="preserve"> статьи 12 Закона Республики Казахстан «О государственной статистике»;</w:t>
      </w:r>
      <w:r>
        <w:br/>
      </w:r>
      <w:r>
        <w:rPr>
          <w:rFonts w:ascii="Times New Roman"/>
          <w:b w:val="false"/>
          <w:i w:val="false"/>
          <w:color w:val="000000"/>
          <w:sz w:val="28"/>
        </w:rPr>
        <w:t>
      12) сводные данные согласно приложению 1 к настоящим Правилам;</w:t>
      </w:r>
      <w:r>
        <w:br/>
      </w:r>
      <w:r>
        <w:rPr>
          <w:rFonts w:ascii="Times New Roman"/>
          <w:b w:val="false"/>
          <w:i w:val="false"/>
          <w:color w:val="000000"/>
          <w:sz w:val="28"/>
        </w:rPr>
        <w:t>
      13) отчет об исполнении тарифной сметы, с приложением материалов, обосновывающих фактические затраты, согласно приложению 28 к настоящим Правилам;</w:t>
      </w:r>
      <w:r>
        <w:br/>
      </w:r>
      <w:r>
        <w:rPr>
          <w:rFonts w:ascii="Times New Roman"/>
          <w:b w:val="false"/>
          <w:i w:val="false"/>
          <w:color w:val="000000"/>
          <w:sz w:val="28"/>
        </w:rPr>
        <w:t>
      14) расшифровка дебиторской и кредиторской задолженности;</w:t>
      </w:r>
      <w:r>
        <w:br/>
      </w:r>
      <w:r>
        <w:rPr>
          <w:rFonts w:ascii="Times New Roman"/>
          <w:b w:val="false"/>
          <w:i w:val="false"/>
          <w:color w:val="000000"/>
          <w:sz w:val="28"/>
        </w:rPr>
        <w:t>
      15) расшифровка прочих и других расходов;</w:t>
      </w:r>
      <w:r>
        <w:br/>
      </w:r>
      <w:r>
        <w:rPr>
          <w:rFonts w:ascii="Times New Roman"/>
          <w:b w:val="false"/>
          <w:i w:val="false"/>
          <w:color w:val="000000"/>
          <w:sz w:val="28"/>
        </w:rPr>
        <w:t>
      16) утвержденная инвестиционная программа (проект);</w:t>
      </w:r>
      <w:r>
        <w:br/>
      </w:r>
      <w:r>
        <w:rPr>
          <w:rFonts w:ascii="Times New Roman"/>
          <w:b w:val="false"/>
          <w:i w:val="false"/>
          <w:color w:val="000000"/>
          <w:sz w:val="28"/>
        </w:rPr>
        <w:t>
      17) сведения, подтверждающие наличие утвержденных уполномоченным органом и действующих на период рассмотрения заявки:</w:t>
      </w:r>
      <w:r>
        <w:br/>
      </w:r>
      <w:r>
        <w:rPr>
          <w:rFonts w:ascii="Times New Roman"/>
          <w:b w:val="false"/>
          <w:i w:val="false"/>
          <w:color w:val="000000"/>
          <w:sz w:val="28"/>
        </w:rPr>
        <w:t>
      нормативных технических потерь;</w:t>
      </w:r>
      <w:r>
        <w:br/>
      </w:r>
      <w:r>
        <w:rPr>
          <w:rFonts w:ascii="Times New Roman"/>
          <w:b w:val="false"/>
          <w:i w:val="false"/>
          <w:color w:val="000000"/>
          <w:sz w:val="28"/>
        </w:rPr>
        <w:t>
      нормативной численности персонала;</w:t>
      </w:r>
      <w:r>
        <w:br/>
      </w:r>
      <w:r>
        <w:rPr>
          <w:rFonts w:ascii="Times New Roman"/>
          <w:b w:val="false"/>
          <w:i w:val="false"/>
          <w:color w:val="000000"/>
          <w:sz w:val="28"/>
        </w:rPr>
        <w:t>
      технических и технологических норм расхода сырья, материалов, топлива, энергии;</w:t>
      </w:r>
      <w:r>
        <w:br/>
      </w:r>
      <w:r>
        <w:rPr>
          <w:rFonts w:ascii="Times New Roman"/>
          <w:b w:val="false"/>
          <w:i w:val="false"/>
          <w:color w:val="000000"/>
          <w:sz w:val="28"/>
        </w:rPr>
        <w:t>
      18) сведения, подтверждающие наличие согласованных с уполномоченным органом и действующих на период рассмотрения заявки:</w:t>
      </w:r>
      <w:r>
        <w:br/>
      </w:r>
      <w:r>
        <w:rPr>
          <w:rFonts w:ascii="Times New Roman"/>
          <w:b w:val="false"/>
          <w:i w:val="false"/>
          <w:color w:val="000000"/>
          <w:sz w:val="28"/>
        </w:rPr>
        <w:t>
      штатного расписания и предельного уровня оплаты труда руководящих работников административного персонала (субъекта естественной монополии, являющегося юридическим лицом с участием государства в уставном капитале или аффилиированого с юридическими лицами с участием государства в уставном капитале);</w:t>
      </w:r>
      <w:r>
        <w:br/>
      </w:r>
      <w:r>
        <w:rPr>
          <w:rFonts w:ascii="Times New Roman"/>
          <w:b w:val="false"/>
          <w:i w:val="false"/>
          <w:color w:val="000000"/>
          <w:sz w:val="28"/>
        </w:rPr>
        <w:t>
      годовой сметы затрат, направленной на текущие и капитальные ремонты и другие ремонтно-восстановительные работы, не приводящие к росту стоимости основных средств;</w:t>
      </w:r>
      <w:r>
        <w:br/>
      </w:r>
      <w:r>
        <w:rPr>
          <w:rFonts w:ascii="Times New Roman"/>
          <w:b w:val="false"/>
          <w:i w:val="false"/>
          <w:color w:val="000000"/>
          <w:sz w:val="28"/>
        </w:rPr>
        <w:t>
      учетной политики;</w:t>
      </w:r>
      <w:r>
        <w:br/>
      </w:r>
      <w:r>
        <w:rPr>
          <w:rFonts w:ascii="Times New Roman"/>
          <w:b w:val="false"/>
          <w:i w:val="false"/>
          <w:color w:val="000000"/>
          <w:sz w:val="28"/>
        </w:rPr>
        <w:t>
      19) решения конкурсных (тендерных) комиссий по закупке товаров, работ и услуг;</w:t>
      </w:r>
      <w:r>
        <w:br/>
      </w:r>
      <w:r>
        <w:rPr>
          <w:rFonts w:ascii="Times New Roman"/>
          <w:b w:val="false"/>
          <w:i w:val="false"/>
          <w:color w:val="000000"/>
          <w:sz w:val="28"/>
        </w:rPr>
        <w:t>
      20) сведения о результатах последней переоценки основных средств;</w:t>
      </w:r>
      <w:r>
        <w:br/>
      </w:r>
      <w:r>
        <w:rPr>
          <w:rFonts w:ascii="Times New Roman"/>
          <w:b w:val="false"/>
          <w:i w:val="false"/>
          <w:color w:val="000000"/>
          <w:sz w:val="28"/>
        </w:rPr>
        <w:t>
      21) расчет амортизационных отчислений с указанием сроков эксплуатации основных средств;</w:t>
      </w:r>
      <w:r>
        <w:br/>
      </w:r>
      <w:r>
        <w:rPr>
          <w:rFonts w:ascii="Times New Roman"/>
          <w:b w:val="false"/>
          <w:i w:val="false"/>
          <w:color w:val="000000"/>
          <w:sz w:val="28"/>
        </w:rPr>
        <w:t>
      22) сведения о фактически произведенных расходах, которые в соответствии с Особым порядком не учитываются при формировании тарифов (цен, ставок сборов);</w:t>
      </w:r>
      <w:r>
        <w:br/>
      </w:r>
      <w:r>
        <w:rPr>
          <w:rFonts w:ascii="Times New Roman"/>
          <w:b w:val="false"/>
          <w:i w:val="false"/>
          <w:color w:val="000000"/>
          <w:sz w:val="28"/>
        </w:rPr>
        <w:t>
      23) документы, подтверждающие планируемый объем регулируемых услуг (товаров, работ) (протокола намерений, договора, расчеты объемов производства товаров исходя из обязанности качественного всеобщего обслуживания и возможностей субъекта естественной монополии, недопустимости снижения объемов с целью поддержания или роста уровня тарифов (цен, ставок сборов), материалы маркетинговых исследований потребительского спроса);</w:t>
      </w:r>
      <w:r>
        <w:br/>
      </w:r>
      <w:r>
        <w:rPr>
          <w:rFonts w:ascii="Times New Roman"/>
          <w:b w:val="false"/>
          <w:i w:val="false"/>
          <w:color w:val="000000"/>
          <w:sz w:val="28"/>
        </w:rPr>
        <w:t>
      24) данные о проектной мощности субъекта естественной монополии и о фактическом ее использовании;</w:t>
      </w:r>
      <w:r>
        <w:br/>
      </w:r>
      <w:r>
        <w:rPr>
          <w:rFonts w:ascii="Times New Roman"/>
          <w:b w:val="false"/>
          <w:i w:val="false"/>
          <w:color w:val="000000"/>
          <w:sz w:val="28"/>
        </w:rPr>
        <w:t>
      25) проект тарифной сметы в соответствии с требованиями Особого порядка по форме, указанной в приложениях 2-27 и 29 к настоящим Правилам;</w:t>
      </w:r>
      <w:r>
        <w:br/>
      </w:r>
      <w:r>
        <w:rPr>
          <w:rFonts w:ascii="Times New Roman"/>
          <w:b w:val="false"/>
          <w:i w:val="false"/>
          <w:color w:val="000000"/>
          <w:sz w:val="28"/>
        </w:rPr>
        <w:t>
      26) информацию об использовании чистого дохода от регулируемых услуг (товаров, работ);</w:t>
      </w:r>
      <w:r>
        <w:br/>
      </w:r>
      <w:r>
        <w:rPr>
          <w:rFonts w:ascii="Times New Roman"/>
          <w:b w:val="false"/>
          <w:i w:val="false"/>
          <w:color w:val="000000"/>
          <w:sz w:val="28"/>
        </w:rPr>
        <w:t>
      27) информацию об использовании амортизационных отчислений;</w:t>
      </w:r>
      <w:r>
        <w:br/>
      </w:r>
      <w:r>
        <w:rPr>
          <w:rFonts w:ascii="Times New Roman"/>
          <w:b w:val="false"/>
          <w:i w:val="false"/>
          <w:color w:val="000000"/>
          <w:sz w:val="28"/>
        </w:rPr>
        <w:t>
      28) планы мероприятий по ликвидации сверхнормативных потерь в случае их наличия, а также по снижению нормативных технических потерь на величину и в сроки, определенные уполномоченным органом и действующие на период рассмотрения заявки, которые содержат данные и расчет экономического эффекта (представляется субъектами естественных монополий, оказывающих регулируемые услуги в сферах передачи и (или) распределения электрической и (или) тепловой энергии, водохозяйственной системы, транспортировки нефти по магистральным трубопроводам, по хранению, транспортировке товарного газа по соединительным, магистральным газопроводам и (или) газораспределительным системам, а также транспортировке сырого газа по соединительным газопроводам);</w:t>
      </w:r>
      <w:r>
        <w:br/>
      </w:r>
      <w:r>
        <w:rPr>
          <w:rFonts w:ascii="Times New Roman"/>
          <w:b w:val="false"/>
          <w:i w:val="false"/>
          <w:color w:val="000000"/>
          <w:sz w:val="28"/>
        </w:rPr>
        <w:t>
      29) заключения финансовой и технической экспертиз.»;</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«10. Прилагаемые к заявке расчеты и обосновывающие материалы составляются в соответствии со следующими требованиями:»;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качестве обосновывающих материалов представляются фактические данные о затратах за четыре квартала, предшествующие подаче заявки, и за предыдущий календарный год;</w:t>
      </w:r>
      <w:r>
        <w:br/>
      </w:r>
      <w:r>
        <w:rPr>
          <w:rFonts w:ascii="Times New Roman"/>
          <w:b w:val="false"/>
          <w:i w:val="false"/>
          <w:color w:val="000000"/>
          <w:sz w:val="28"/>
        </w:rPr>
        <w:t>
      субъект естественной монополии в течение 15 календарных дней после принятия заявки к рассмотрению по требованию уполномоченного органа представляет в уполномоченный орган уточненные фактические данные о затратах за 4 квартала, предшествующие подаче заявки;»;</w:t>
      </w:r>
      <w:r>
        <w:br/>
      </w:r>
      <w:r>
        <w:rPr>
          <w:rFonts w:ascii="Times New Roman"/>
          <w:b w:val="false"/>
          <w:i w:val="false"/>
          <w:color w:val="000000"/>
          <w:sz w:val="28"/>
        </w:rPr>
        <w:t>
</w:t>
      </w:r>
      <w:r>
        <w:rPr>
          <w:rFonts w:ascii="Times New Roman"/>
          <w:b w:val="false"/>
          <w:i w:val="false"/>
          <w:color w:val="000000"/>
          <w:sz w:val="28"/>
        </w:rPr>
        <w:t>
      части первую и вторую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Уполномоченный орган в течение пяти рабочих дней со дня получения заявки проверяет полноту представленных материалов и в письменном виде уведомляет субъекта естественной монополии о принятии заявки к рассмотрению или об отказе в принятии заявки к рассмотрению с приведением причин отказа.</w:t>
      </w:r>
      <w:r>
        <w:br/>
      </w:r>
      <w:r>
        <w:rPr>
          <w:rFonts w:ascii="Times New Roman"/>
          <w:b w:val="false"/>
          <w:i w:val="false"/>
          <w:color w:val="000000"/>
          <w:sz w:val="28"/>
        </w:rPr>
        <w:t>
      Причинами отказа в принятии заявки субъекта естественной монополии к рассмотрению являются:</w:t>
      </w:r>
      <w:r>
        <w:br/>
      </w:r>
      <w:r>
        <w:rPr>
          <w:rFonts w:ascii="Times New Roman"/>
          <w:b w:val="false"/>
          <w:i w:val="false"/>
          <w:color w:val="000000"/>
          <w:sz w:val="28"/>
        </w:rPr>
        <w:t>
      1) нарушение сроков представления заявки;</w:t>
      </w:r>
      <w:r>
        <w:br/>
      </w:r>
      <w:r>
        <w:rPr>
          <w:rFonts w:ascii="Times New Roman"/>
          <w:b w:val="false"/>
          <w:i w:val="false"/>
          <w:color w:val="000000"/>
          <w:sz w:val="28"/>
        </w:rPr>
        <w:t>
      2) непредставление документов, указанных в пунктах 7, 8, 8-1 и 8-3 настоящих Правил;</w:t>
      </w:r>
      <w:r>
        <w:br/>
      </w:r>
      <w:r>
        <w:rPr>
          <w:rFonts w:ascii="Times New Roman"/>
          <w:b w:val="false"/>
          <w:i w:val="false"/>
          <w:color w:val="000000"/>
          <w:sz w:val="28"/>
        </w:rPr>
        <w:t>
      3) отсутствие у субъекта естественной монополии утвержденных и (или) согласованных уполномоченным органом и действующих на период рассмотрения заявки:</w:t>
      </w:r>
      <w:r>
        <w:br/>
      </w:r>
      <w:r>
        <w:rPr>
          <w:rFonts w:ascii="Times New Roman"/>
          <w:b w:val="false"/>
          <w:i w:val="false"/>
          <w:color w:val="000000"/>
          <w:sz w:val="28"/>
        </w:rPr>
        <w:t>
      нормативных технических потерь;</w:t>
      </w:r>
      <w:r>
        <w:br/>
      </w:r>
      <w:r>
        <w:rPr>
          <w:rFonts w:ascii="Times New Roman"/>
          <w:b w:val="false"/>
          <w:i w:val="false"/>
          <w:color w:val="000000"/>
          <w:sz w:val="28"/>
        </w:rPr>
        <w:t>
      нормативной численности персонала;</w:t>
      </w:r>
      <w:r>
        <w:br/>
      </w:r>
      <w:r>
        <w:rPr>
          <w:rFonts w:ascii="Times New Roman"/>
          <w:b w:val="false"/>
          <w:i w:val="false"/>
          <w:color w:val="000000"/>
          <w:sz w:val="28"/>
        </w:rPr>
        <w:t>
      технических и технологических норм расхода сырья, материалов, топлива, энергии;</w:t>
      </w:r>
      <w:r>
        <w:br/>
      </w:r>
      <w:r>
        <w:rPr>
          <w:rFonts w:ascii="Times New Roman"/>
          <w:b w:val="false"/>
          <w:i w:val="false"/>
          <w:color w:val="000000"/>
          <w:sz w:val="28"/>
        </w:rPr>
        <w:t>
      штатного расписания и предельного уровня оплаты труда руководящих работников административного персонала (субъекта естественной монополии, являющегося юридическим лицом с участием государства в уставном капитале или аффилиированного с юридическими лицами с участием государства в уставном капитале);</w:t>
      </w:r>
      <w:r>
        <w:br/>
      </w:r>
      <w:r>
        <w:rPr>
          <w:rFonts w:ascii="Times New Roman"/>
          <w:b w:val="false"/>
          <w:i w:val="false"/>
          <w:color w:val="000000"/>
          <w:sz w:val="28"/>
        </w:rPr>
        <w:t>
      годовой сметы затрат, направленной на текущие и капитальные ремонты и другие ремонтно-восстановительные работы, не приводящие к росту стоимости основных средств;</w:t>
      </w:r>
      <w:r>
        <w:br/>
      </w:r>
      <w:r>
        <w:rPr>
          <w:rFonts w:ascii="Times New Roman"/>
          <w:b w:val="false"/>
          <w:i w:val="false"/>
          <w:color w:val="000000"/>
          <w:sz w:val="28"/>
        </w:rPr>
        <w:t>
      учетной политики;</w:t>
      </w:r>
      <w:r>
        <w:br/>
      </w:r>
      <w:r>
        <w:rPr>
          <w:rFonts w:ascii="Times New Roman"/>
          <w:b w:val="false"/>
          <w:i w:val="false"/>
          <w:color w:val="000000"/>
          <w:sz w:val="28"/>
        </w:rPr>
        <w:t>
      4) несоответствие представленных документов пункту 10 настоящих Правил;</w:t>
      </w:r>
      <w:r>
        <w:br/>
      </w:r>
      <w:r>
        <w:rPr>
          <w:rFonts w:ascii="Times New Roman"/>
          <w:b w:val="false"/>
          <w:i w:val="false"/>
          <w:color w:val="000000"/>
          <w:sz w:val="28"/>
        </w:rPr>
        <w:t>
      5) нарушение требований о проведении конкурса (тендера), а также требований о приобретении товаров, работ и услуг иными способами, установленных законодательством, за исключением случаев обращения субъекта естественной монополии с заявкой на утверждение инвестиционного тарифа;</w:t>
      </w:r>
      <w:r>
        <w:br/>
      </w:r>
      <w:r>
        <w:rPr>
          <w:rFonts w:ascii="Times New Roman"/>
          <w:b w:val="false"/>
          <w:i w:val="false"/>
          <w:color w:val="000000"/>
          <w:sz w:val="28"/>
        </w:rPr>
        <w:t>
      6) предоставление документов, содержащих недостоверную информацию.»;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«11-1. При отказе в принятии заявки к рассмотрению по указанным причинам субъект естественной монополии обращается в уполномоченный орган с заявкой не ранее чем за тридцать календарных дней с момента отказа.»;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Информация, составляющая коммерческую тайну, представляется заявителем с пометкой «коммерческая тайна» и может быть направлена в отдельной обложке и включается в пакет информации (документов) для рассмотрения ходатайства.</w:t>
      </w:r>
      <w:r>
        <w:br/>
      </w:r>
      <w:r>
        <w:rPr>
          <w:rFonts w:ascii="Times New Roman"/>
          <w:b w:val="false"/>
          <w:i w:val="false"/>
          <w:color w:val="000000"/>
          <w:sz w:val="28"/>
        </w:rPr>
        <w:t>
      Коммерческая тайна в составе информации не служит основанием отказа в ее предоставлении уполномоченному органу, при этом заинтересованные лица при предоставлении информации уполномоченному органу указывают исчерпывающий перечень сведений, составляющих коммерческую тайну, либо прилагают копию акта заинтересованного лица об утверждении перечня сведений, составляющих коммерческую тайну.»;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Проекты тарифов (цен, ставок сборов), инвестиционных тарифов (цен, ставок сборов), в том числе дифференцированных на регулируемые услуги (товары, работы) субъектов естественных монополий рассматриваются уполномоченным органом в течение пятидесяти пяти календарных дней при условии представления экономически обоснованных расчетов в соответствии с требованиями уполномоченного органа. Срок рассмотрения проектов тарифов (цен, ставок сборов), инвестиционных тарифов (цен, ставок сборов), в том числе дифференцированных исчисляется с момента подачи заявки.</w:t>
      </w:r>
      <w:r>
        <w:br/>
      </w:r>
      <w:r>
        <w:rPr>
          <w:rFonts w:ascii="Times New Roman"/>
          <w:b w:val="false"/>
          <w:i w:val="false"/>
          <w:color w:val="000000"/>
          <w:sz w:val="28"/>
        </w:rPr>
        <w:t>
      Проекты тарифов (цен, ставок сборов) на регулируемые услуги (товары, работы) субъектов естественных монополий для принятия решения в качестве чрезвычайной регулирующей меры рассматриваются уполномоченным органом в течение десяти календарных дней.»;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В случае необходимости уполномоченный орган запрашивает дополнительную информацию с указанием сроков ее предоставления о деятельности субъекта естественной монополии в компетентных органах и у самого субъекта естественной монополии.</w:t>
      </w:r>
      <w:r>
        <w:br/>
      </w:r>
      <w:r>
        <w:rPr>
          <w:rFonts w:ascii="Times New Roman"/>
          <w:b w:val="false"/>
          <w:i w:val="false"/>
          <w:color w:val="000000"/>
          <w:sz w:val="28"/>
        </w:rPr>
        <w:t>
      В случае непредставления субъектом естественной монополии требуемой информации в сроки, установленные уполномоченным органом, или представления ее не в полном объеме, уполномоченный орган при формировании тарифов (цен, ставок сборов) не учитывает данные, в обоснование которых не представлена информация.»;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 Решение об утверждении или отказе в утверждении новых тарифов (цен, ставок сборов), инвестиционных тарифов (цен, ставок сборов) направляется уполномоченным органом субъекту естественной монополии не позднее тридцати пяти календарных дней до момента введения их в действие.»;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Субъект естественной монополии доводит до сведения потребителя информацию об изменении тарифов (цен, ставок сборов), утверждении дифференцированных и инвестиционных тарифов (цен, ставок сборов) не позднее, чем за тридцать календарных дней до введения их в действие.</w:t>
      </w:r>
      <w:r>
        <w:br/>
      </w:r>
      <w:r>
        <w:rPr>
          <w:rFonts w:ascii="Times New Roman"/>
          <w:b w:val="false"/>
          <w:i w:val="false"/>
          <w:color w:val="000000"/>
          <w:sz w:val="28"/>
        </w:rPr>
        <w:t>
      В случае изменения тарифа (цен, ставок сборов) на регулируемые услуги (товары, работы) субъекта естественной монополии в качестве чрезвычайной регулирующей меры информация об их изменении доводится субъектом естественной монополии до сведения потребителя не позднее чем за пять календарных дней до введения их в действие.»;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«23. При принятии решения уполномоченным органом об утверждении тарифов (цен, ставок сборов) в виде чрезвычайных регулирующих мер требования пунктов 6, 15, 19, 20, 22 настоящих Правил не распространяются.»;</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«27. Субъект естественной монополии не позднее, чем за шестьдесят календарных дней до конца текущего года может обратиться в уполномоченный орган с предложением о корректировке тарифной сметы.»;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«29. Уполномоченный орган рассматривает документы по корректировке тарифной сметы в течение тридцати календарных дней с момента представления.»;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29-2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«29-2. Для утверждения тарифа с применением метода сравнительного анализа РЭК ежегодно не позднее 31 августа предоставляет:</w:t>
      </w:r>
      <w:r>
        <w:br/>
      </w:r>
      <w:r>
        <w:rPr>
          <w:rFonts w:ascii="Times New Roman"/>
          <w:b w:val="false"/>
          <w:i w:val="false"/>
          <w:color w:val="000000"/>
          <w:sz w:val="28"/>
        </w:rPr>
        <w:t>
      1) в уполномоченный орган информацию о производственных и финансовых показателях с приложением обосновывающих материалов (по форме согласно приложению 31 к настоящим Правилам);</w:t>
      </w:r>
      <w:r>
        <w:br/>
      </w:r>
      <w:r>
        <w:rPr>
          <w:rFonts w:ascii="Times New Roman"/>
          <w:b w:val="false"/>
          <w:i w:val="false"/>
          <w:color w:val="000000"/>
          <w:sz w:val="28"/>
        </w:rPr>
        <w:t>
      2) в уполномоченный орган или его территориальные органы по месту включения в Государственный регистр субъектов естественных монополий следующую информацию и документы с приложением обосновывающих материалов:</w:t>
      </w:r>
      <w:r>
        <w:br/>
      </w:r>
      <w:r>
        <w:rPr>
          <w:rFonts w:ascii="Times New Roman"/>
          <w:b w:val="false"/>
          <w:i w:val="false"/>
          <w:color w:val="000000"/>
          <w:sz w:val="28"/>
        </w:rPr>
        <w:t>
      информацию о фактических затратах и объемах оказываемых услуг по передаче и распределению электрической энергии за предшествующий календарный год;</w:t>
      </w:r>
      <w:r>
        <w:br/>
      </w:r>
      <w:r>
        <w:rPr>
          <w:rFonts w:ascii="Times New Roman"/>
          <w:b w:val="false"/>
          <w:i w:val="false"/>
          <w:color w:val="000000"/>
          <w:sz w:val="28"/>
        </w:rPr>
        <w:t>
      информацию о планируемых затратах и объемах оказываемых услуг по передаче и распределению электрической энергии на предстоящие три года;</w:t>
      </w:r>
      <w:r>
        <w:br/>
      </w:r>
      <w:r>
        <w:rPr>
          <w:rFonts w:ascii="Times New Roman"/>
          <w:b w:val="false"/>
          <w:i w:val="false"/>
          <w:color w:val="000000"/>
          <w:sz w:val="28"/>
        </w:rPr>
        <w:t>
      сведения об утвержденной инвестиционной программе (проекте) на предстоящие три года;</w:t>
      </w:r>
      <w:r>
        <w:br/>
      </w:r>
      <w:r>
        <w:rPr>
          <w:rFonts w:ascii="Times New Roman"/>
          <w:b w:val="false"/>
          <w:i w:val="false"/>
          <w:color w:val="000000"/>
          <w:sz w:val="28"/>
        </w:rPr>
        <w:t>
      план мероприятий по ликвидации сверхнормативных потерь при их наличии;</w:t>
      </w:r>
      <w:r>
        <w:br/>
      </w:r>
      <w:r>
        <w:rPr>
          <w:rFonts w:ascii="Times New Roman"/>
          <w:b w:val="false"/>
          <w:i w:val="false"/>
          <w:color w:val="000000"/>
          <w:sz w:val="28"/>
        </w:rPr>
        <w:t>
      сведения об утвержденных нормативных технических потерях на предстоящие три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29-3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«29-3. РЭК доводит до сведения потребителя информацию об изменении тарифа не позднее чем за тридцать календарных дней до введения его в действие за исключением тарифа, утвержденного в качестве чрезвычайной регулирующей меры, информация об изменении которого доводится до сведения потребителя не позднее чем за пять календарных дней до введения его в действие.»;</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31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«33. Уполномоченный орган по заявлениям, жалобам потребителей, материалам средств массовой информации, обращениям государственных органов и по собственной инициативе, выявив нарушения законодательства о естественных монополиях и регулируемых рынках, в части неисполнения утвержденной тарифной сметы, а равно непредставления проекта и (или) отчета об исполнении тарифной сметы рассматривает возможность принятия одного из следующих действий:</w:t>
      </w:r>
      <w:r>
        <w:br/>
      </w:r>
      <w:r>
        <w:rPr>
          <w:rFonts w:ascii="Times New Roman"/>
          <w:b w:val="false"/>
          <w:i w:val="false"/>
          <w:color w:val="000000"/>
          <w:sz w:val="28"/>
        </w:rPr>
        <w:t>
      1) инициирование изменений действующей тарифной сметы;</w:t>
      </w:r>
      <w:r>
        <w:br/>
      </w:r>
      <w:r>
        <w:rPr>
          <w:rFonts w:ascii="Times New Roman"/>
          <w:b w:val="false"/>
          <w:i w:val="false"/>
          <w:color w:val="000000"/>
          <w:sz w:val="28"/>
        </w:rPr>
        <w:t>
      2) применение к субъекту естественной монополии меры реагирования в соответствии с действующим законодательством Республики Казахстан;</w:t>
      </w:r>
      <w:r>
        <w:br/>
      </w:r>
      <w:r>
        <w:rPr>
          <w:rFonts w:ascii="Times New Roman"/>
          <w:b w:val="false"/>
          <w:i w:val="false"/>
          <w:color w:val="000000"/>
          <w:sz w:val="28"/>
        </w:rPr>
        <w:t>
      3) установление временного компенсирующего тарифа.»;</w:t>
      </w:r>
      <w:r>
        <w:br/>
      </w:r>
      <w:r>
        <w:rPr>
          <w:rFonts w:ascii="Times New Roman"/>
          <w:b w:val="false"/>
          <w:i w:val="false"/>
          <w:color w:val="000000"/>
          <w:sz w:val="28"/>
        </w:rPr>
        <w:t>
</w:t>
      </w:r>
      <w:r>
        <w:rPr>
          <w:rFonts w:ascii="Times New Roman"/>
          <w:b w:val="false"/>
          <w:i w:val="false"/>
          <w:color w:val="000000"/>
          <w:sz w:val="28"/>
        </w:rPr>
        <w:t>
      2. Департаменту стратегического планирования и сводного анализа Агентства Республики Казахстан по регулированию естественных монополий (Мартыненко А. В.) обеспечить:</w:t>
      </w:r>
      <w:r>
        <w:br/>
      </w:r>
      <w:r>
        <w:rPr>
          <w:rFonts w:ascii="Times New Roman"/>
          <w:b w:val="false"/>
          <w:i w:val="false"/>
          <w:color w:val="000000"/>
          <w:sz w:val="28"/>
        </w:rPr>
        <w:t>
</w:t>
      </w: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опубликование настоящего приказа на Интернет-ресурсе Агентства Республики Казахстан по регулированию естественных монополий, после официального опубликования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Департаменту административной работы Агентства Республики Казахстан по регулированию естественных монополий (Сулейменова Р. Е.) после государственной регистрации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1) обеспечить в установленном законодательством порядке его официальное опубликование в средствах массовой информации с последующим представлением сведений об опубликовании в Юридический департамент Агентства Республики Казахстан по регулированию естественных монополий (Метенова С.С.);</w:t>
      </w:r>
      <w:r>
        <w:br/>
      </w:r>
      <w:r>
        <w:rPr>
          <w:rFonts w:ascii="Times New Roman"/>
          <w:b w:val="false"/>
          <w:i w:val="false"/>
          <w:color w:val="000000"/>
          <w:sz w:val="28"/>
        </w:rPr>
        <w:t>
</w:t>
      </w:r>
      <w:r>
        <w:rPr>
          <w:rFonts w:ascii="Times New Roman"/>
          <w:b w:val="false"/>
          <w:i w:val="false"/>
          <w:color w:val="000000"/>
          <w:sz w:val="28"/>
        </w:rPr>
        <w:t>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Дуйсебаева А.Ж.</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bookmarkStart w:name="z37" w:id="1"/>
    <w:p>
      <w:pPr>
        <w:spacing w:after="0"/>
        <w:ind w:left="0"/>
        <w:jc w:val="both"/>
      </w:pPr>
      <w:r>
        <w:rPr>
          <w:rFonts w:ascii="Times New Roman"/>
          <w:b w:val="false"/>
          <w:i w:val="false"/>
          <w:color w:val="000000"/>
          <w:sz w:val="28"/>
        </w:rPr>
        <w:t>
</w:t>
      </w:r>
      <w:r>
        <w:rPr>
          <w:rFonts w:ascii="Times New Roman"/>
          <w:b w:val="false"/>
          <w:i/>
          <w:color w:val="000000"/>
          <w:sz w:val="28"/>
        </w:rPr>
        <w:t>Председатель                                     М. Оспанов</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