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7774" w14:textId="d7f7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телерадиовещания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информации Республики Казахстан от 29 июня 2012 года № 91 и и.о. Министра экономического развития и торговли Республики Казахстан от 17 июля 2012 года № 223. Зарегистрирован в Министерстве юстиции Республики Казахстан 21 августа 2012 года № 7868. Утратил силу совместным приказом Министра по инвестициям и развитию Республики Казахстан от 30 июня 2015 года № 741 и Министра национальной экономики Республики Казахстан от 20 июля 2015 года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30.06.2015 № 741 и Министра национальной экономики РК от 20.07.2015 № 542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«О телерадиовещании»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информации и архивов Министерства культуры и информации (Калианбеков Б.С.).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6380"/>
      </w:tblGrid>
      <w:tr>
        <w:trPr>
          <w:trHeight w:val="30" w:hRule="atLeast"/>
        </w:trPr>
        <w:tc>
          <w:tcPr>
            <w:tcW w:w="6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Д. 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июня 2012 года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и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 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«___» ___________ 2012 года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2012 года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2012 года № 223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телерадиовещания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телерадиовещания  Республики Казахстан (далее – Критерии) разработаны в соответствии с 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18 января 2012 года «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>» для отнесения проверяемых субъектов частного предпринимательства в области телерадиовещания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- операторы телерадиовещания и теле-, радиокомпании.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определяется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проверяемых субъектов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первичном распределении операторы телерадиовещания и телекомпании относятся к высокой степени риска, радиокомпании относятся к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Последующее распределение проверяемых субъектов по группам риска осуществляется на основании критериев оценки степени риска в зависимости от суммы набранных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каждому критерию риска, указанному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к настоящим Критериям, присваиваются соответствующие баллы, имеющие предельный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Баллы по критериям риска суммируются для определения общего суммарного итога по всем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Результаты суммарного итога по всем критериям риска используются для распределения проверяемых субъектов по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Последующее распределение проверяемых субъектов по степеням рисков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свыше 25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– от 15 до 25 баллов (включительно);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незначительная степень риска – до 15 баллов (включительно).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наибольшего количества набранных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проверяемый период.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телерадиовещания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8556"/>
        <w:gridCol w:w="2067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465" w:hRule="atLeast"/>
        </w:trPr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суицид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культ жестокости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насилия, социального, расового,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национального, религиозного, сословного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родового превосходства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насильственное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конституционного строя,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целостности Республики Казахстан, подрыва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государства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пропагандирующей экстремизм или терроризм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информации направленной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разжигание межнациональной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межконфессиональной вражды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требований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нераспространению теле-, радиопрограмм,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радиоканалов, демонстрирующих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киновидеопродукцию порнографического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сексуально-эротического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фильмов индексируемых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культуре» индексом «Е 18»,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06.00 до 22.00 по 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Ретрансляция теле-, радиоканала,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 осуществленные с внесением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содержание, если иное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договором между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и теле-, радиокомпанией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правообладателем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операторами кабельного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и теле-, радиокомпанией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требовании при трансляции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ретрансляции обязательных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радиоканалов на основании взаимозачетов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рекламы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 рекламе»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дополнительной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превышающей пятнадцати процентов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кадра.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телерадиовещания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1"/>
        <w:gridCol w:w="9578"/>
        <w:gridCol w:w="1111"/>
      </w:tblGrid>
      <w:tr>
        <w:trPr>
          <w:trHeight w:val="3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690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вещания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распространения операторами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обязательных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договора на распространение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радиоканалов, теле-, радиопрограмм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оператором телерадиовещания и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радиокомпанией – правообладателем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иностранных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радиоканалов, не поставленных на учет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 органе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в сфере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телерадиовещания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9227"/>
        <w:gridCol w:w="1119"/>
      </w:tblGrid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 степени рисков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51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мпаний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соблюдение еженедельного объема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интервала времени теле-, радиопрограмм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 языке при одноканальной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звука/либо не использование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звукового сопровождения на казахском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многоканальной передаче звука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на телеканале менее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телепрограммы новостного характера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сурдопереводом или переводом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субтитров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документов,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права собственника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радиоканала на помещения и площади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входом или на его аренду,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помещений для размещения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технических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телерадиовещания (студийных, аппаратных,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размещения творческого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 (редакционных);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административно-управленческого персонала.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иностранных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радиопрограмм, превышающих более 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от общего объема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 в еженедельном объеме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теле, радиоканала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и хранение транслируемых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ретранслируемых теле-, радиопрограмм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