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0398" w14:textId="abc0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форменной одежды (без погон) государственных ветеринарно-санитарных инспекторов на ветеринарных контрольных постах и Правил ношения форменной одежды (без погон) государственных ветеринарно-санитарных инспекторов на ветеринарных контрольных постах</w:t>
      </w:r>
    </w:p>
    <w:p>
      <w:pPr>
        <w:spacing w:after="0"/>
        <w:ind w:left="0"/>
        <w:jc w:val="both"/>
      </w:pPr>
      <w:r>
        <w:rPr>
          <w:rFonts w:ascii="Times New Roman"/>
          <w:b w:val="false"/>
          <w:i w:val="false"/>
          <w:color w:val="000000"/>
          <w:sz w:val="28"/>
        </w:rPr>
        <w:t>Приказ Министра сельского хозяйства Республики Казахстан от 13 марта 2012 года № 30/98. Зарегистрирован в Министерстве юстиции Республики Казахстан 9 апреля 2012 года № 7528.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 Закона Республики Казахстан "О ветеринарии"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18.07.2024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p>
    <w:bookmarkEnd w:id="1"/>
    <w:bookmarkStart w:name="z3" w:id="2"/>
    <w:p>
      <w:pPr>
        <w:spacing w:after="0"/>
        <w:ind w:left="0"/>
        <w:jc w:val="both"/>
      </w:pPr>
      <w:r>
        <w:rPr>
          <w:rFonts w:ascii="Times New Roman"/>
          <w:b w:val="false"/>
          <w:i w:val="false"/>
          <w:color w:val="000000"/>
          <w:sz w:val="28"/>
        </w:rPr>
        <w:t xml:space="preserve">
      1) образцы форменной одежды (без погон) государственных ветеринарно-санитарных инспекторов на ветеринарных контрольных постах,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xml:space="preserve">
      2) Правила ношения форменной одежды (без погон) государственных ветеринарно-санитарных инспекторов на ветеринарных контрольных постах,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Начальникам территориальных инспекций областей и городов Астана, Алматы Комитета ветеринарного контроля и надзора Министерства сельского хозяйства Республики Казахстан обеспечить приобретение форменной одежды (без погон) для государственных ветеринарно-санитарных инспекторов на ветеринарных контрольных постах в пределах ассигнований, выделенных из средств республиканского бюджета.</w:t>
      </w:r>
    </w:p>
    <w:bookmarkEnd w:id="4"/>
    <w:bookmarkStart w:name="z6" w:id="5"/>
    <w:p>
      <w:pPr>
        <w:spacing w:after="0"/>
        <w:ind w:left="0"/>
        <w:jc w:val="both"/>
      </w:pPr>
      <w:r>
        <w:rPr>
          <w:rFonts w:ascii="Times New Roman"/>
          <w:b w:val="false"/>
          <w:i w:val="false"/>
          <w:color w:val="000000"/>
          <w:sz w:val="28"/>
        </w:rPr>
        <w:t>
      3. Комитету ветеринарного контроля и надзора Министерства сельского хозяйства Республики Казахстан (Жакупбаев Н.Х.)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2012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2012 года № 30/98</w:t>
            </w:r>
          </w:p>
        </w:tc>
      </w:tr>
    </w:tbl>
    <w:bookmarkStart w:name="z10" w:id="8"/>
    <w:p>
      <w:pPr>
        <w:spacing w:after="0"/>
        <w:ind w:left="0"/>
        <w:jc w:val="left"/>
      </w:pPr>
      <w:r>
        <w:rPr>
          <w:rFonts w:ascii="Times New Roman"/>
          <w:b/>
          <w:i w:val="false"/>
          <w:color w:val="000000"/>
        </w:rPr>
        <w:t xml:space="preserve"> Образцы форменной одежды (без погон) государственных</w:t>
      </w:r>
      <w:r>
        <w:br/>
      </w:r>
      <w:r>
        <w:rPr>
          <w:rFonts w:ascii="Times New Roman"/>
          <w:b/>
          <w:i w:val="false"/>
          <w:color w:val="000000"/>
        </w:rPr>
        <w:t>ветеринарно-санитарных инспекторов на ветеринарных контрольных</w:t>
      </w:r>
      <w:r>
        <w:br/>
      </w:r>
      <w:r>
        <w:rPr>
          <w:rFonts w:ascii="Times New Roman"/>
          <w:b/>
          <w:i w:val="false"/>
          <w:color w:val="000000"/>
        </w:rPr>
        <w:t>постах</w:t>
      </w:r>
    </w:p>
    <w:bookmarkEnd w:id="8"/>
    <w:bookmarkStart w:name="z11" w:id="9"/>
    <w:p>
      <w:pPr>
        <w:spacing w:after="0"/>
        <w:ind w:left="0"/>
        <w:jc w:val="both"/>
      </w:pPr>
      <w:r>
        <w:rPr>
          <w:rFonts w:ascii="Times New Roman"/>
          <w:b w:val="false"/>
          <w:i w:val="false"/>
          <w:color w:val="000000"/>
          <w:sz w:val="28"/>
        </w:rPr>
        <w:t xml:space="preserve">
      1. Форменная одежда (без погон) государственных ветеринарно-санитарных инспекторов на ветеринарных контрольных постах (далее – форменная одежда) подразделяется на парадную, повседневную, осенне-зимнюю и специальную. </w:t>
      </w:r>
    </w:p>
    <w:bookmarkEnd w:id="9"/>
    <w:bookmarkStart w:name="z12" w:id="10"/>
    <w:p>
      <w:pPr>
        <w:spacing w:after="0"/>
        <w:ind w:left="0"/>
        <w:jc w:val="both"/>
      </w:pPr>
      <w:r>
        <w:rPr>
          <w:rFonts w:ascii="Times New Roman"/>
          <w:b w:val="false"/>
          <w:i w:val="false"/>
          <w:color w:val="000000"/>
          <w:sz w:val="28"/>
        </w:rPr>
        <w:t xml:space="preserve">
      2. Форменная одежда выдается в соответствии с размерами в готовом виде. </w:t>
      </w:r>
    </w:p>
    <w:bookmarkEnd w:id="10"/>
    <w:bookmarkStart w:name="z13" w:id="11"/>
    <w:p>
      <w:pPr>
        <w:spacing w:after="0"/>
        <w:ind w:left="0"/>
        <w:jc w:val="both"/>
      </w:pPr>
      <w:r>
        <w:rPr>
          <w:rFonts w:ascii="Times New Roman"/>
          <w:b w:val="false"/>
          <w:i w:val="false"/>
          <w:color w:val="000000"/>
          <w:sz w:val="28"/>
        </w:rPr>
        <w:t>
      3. Все детальные размеры указаны в миллиметрах (далее – мм).</w:t>
      </w:r>
    </w:p>
    <w:bookmarkEnd w:id="11"/>
    <w:bookmarkStart w:name="z14" w:id="12"/>
    <w:p>
      <w:pPr>
        <w:spacing w:after="0"/>
        <w:ind w:left="0"/>
        <w:jc w:val="both"/>
      </w:pPr>
      <w:r>
        <w:rPr>
          <w:rFonts w:ascii="Times New Roman"/>
          <w:b w:val="false"/>
          <w:i w:val="false"/>
          <w:color w:val="000000"/>
          <w:sz w:val="28"/>
        </w:rPr>
        <w:t>
      рисунок 1</w:t>
      </w:r>
    </w:p>
    <w:bookmarkEnd w:id="12"/>
    <w:bookmarkStart w:name="z15" w:id="13"/>
    <w:p>
      <w:pPr>
        <w:spacing w:after="0"/>
        <w:ind w:left="0"/>
        <w:jc w:val="left"/>
      </w:pPr>
      <w:r>
        <w:rPr>
          <w:rFonts w:ascii="Times New Roman"/>
          <w:b/>
          <w:i w:val="false"/>
          <w:color w:val="000000"/>
        </w:rPr>
        <w:t xml:space="preserve"> Образцы летней мужской форменной одежды государственного</w:t>
      </w:r>
      <w:r>
        <w:br/>
      </w:r>
      <w:r>
        <w:rPr>
          <w:rFonts w:ascii="Times New Roman"/>
          <w:b/>
          <w:i w:val="false"/>
          <w:color w:val="000000"/>
        </w:rPr>
        <w:t xml:space="preserve">ветеринарно-санитарного инспектора  </w:t>
      </w:r>
    </w:p>
    <w:bookmarkEnd w:id="13"/>
    <w:p>
      <w:pPr>
        <w:spacing w:after="0"/>
        <w:ind w:left="0"/>
        <w:jc w:val="both"/>
      </w:pPr>
      <w:r>
        <w:drawing>
          <wp:inline distT="0" distB="0" distL="0" distR="0">
            <wp:extent cx="6908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466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б         в         г        д</w:t>
      </w:r>
    </w:p>
    <w:bookmarkStart w:name="z16" w:id="14"/>
    <w:p>
      <w:pPr>
        <w:spacing w:after="0"/>
        <w:ind w:left="0"/>
        <w:jc w:val="both"/>
      </w:pPr>
      <w:r>
        <w:rPr>
          <w:rFonts w:ascii="Times New Roman"/>
          <w:b w:val="false"/>
          <w:i w:val="false"/>
          <w:color w:val="000000"/>
          <w:sz w:val="28"/>
        </w:rPr>
        <w:t>
      Примечание: а – парадная форма; б – парадная летняя форма; в – повседневная форма; г – повседневная форма; д – повседневная летняя форма</w:t>
      </w:r>
    </w:p>
    <w:bookmarkEnd w:id="14"/>
    <w:bookmarkStart w:name="z17" w:id="15"/>
    <w:p>
      <w:pPr>
        <w:spacing w:after="0"/>
        <w:ind w:left="0"/>
        <w:jc w:val="left"/>
      </w:pPr>
      <w:r>
        <w:rPr>
          <w:rFonts w:ascii="Times New Roman"/>
          <w:b/>
          <w:i w:val="false"/>
          <w:color w:val="000000"/>
        </w:rPr>
        <w:t xml:space="preserve"> Описание летней мужской форменной одежды (без погон)</w:t>
      </w:r>
      <w:r>
        <w:br/>
      </w:r>
      <w:r>
        <w:rPr>
          <w:rFonts w:ascii="Times New Roman"/>
          <w:b/>
          <w:i w:val="false"/>
          <w:color w:val="000000"/>
        </w:rPr>
        <w:t>государственных ветеринарно-санитарных инспекторов на</w:t>
      </w:r>
      <w:r>
        <w:br/>
      </w:r>
      <w:r>
        <w:rPr>
          <w:rFonts w:ascii="Times New Roman"/>
          <w:b/>
          <w:i w:val="false"/>
          <w:color w:val="000000"/>
        </w:rPr>
        <w:t>ветеринарных контрольных постах</w:t>
      </w:r>
    </w:p>
    <w:bookmarkEnd w:id="15"/>
    <w:bookmarkStart w:name="z18" w:id="16"/>
    <w:p>
      <w:pPr>
        <w:spacing w:after="0"/>
        <w:ind w:left="0"/>
        <w:jc w:val="both"/>
      </w:pPr>
      <w:r>
        <w:rPr>
          <w:rFonts w:ascii="Times New Roman"/>
          <w:b w:val="false"/>
          <w:i w:val="false"/>
          <w:color w:val="000000"/>
          <w:sz w:val="28"/>
        </w:rPr>
        <w:t xml:space="preserve">
      4. В комплект мужской парадной и повседневной формы входит (рисунок 1): </w:t>
      </w:r>
    </w:p>
    <w:bookmarkEnd w:id="16"/>
    <w:bookmarkStart w:name="z19" w:id="17"/>
    <w:p>
      <w:pPr>
        <w:spacing w:after="0"/>
        <w:ind w:left="0"/>
        <w:jc w:val="both"/>
      </w:pPr>
      <w:r>
        <w:rPr>
          <w:rFonts w:ascii="Times New Roman"/>
          <w:b w:val="false"/>
          <w:i w:val="false"/>
          <w:color w:val="000000"/>
          <w:sz w:val="28"/>
        </w:rPr>
        <w:t xml:space="preserve">
      1) фуражка стального и темно-синего цвета; </w:t>
      </w:r>
    </w:p>
    <w:bookmarkEnd w:id="17"/>
    <w:bookmarkStart w:name="z20" w:id="18"/>
    <w:p>
      <w:pPr>
        <w:spacing w:after="0"/>
        <w:ind w:left="0"/>
        <w:jc w:val="both"/>
      </w:pPr>
      <w:r>
        <w:rPr>
          <w:rFonts w:ascii="Times New Roman"/>
          <w:b w:val="false"/>
          <w:i w:val="false"/>
          <w:color w:val="000000"/>
          <w:sz w:val="28"/>
        </w:rPr>
        <w:t>
      2) берет повседневный темно-синего цвета;</w:t>
      </w:r>
    </w:p>
    <w:bookmarkEnd w:id="18"/>
    <w:bookmarkStart w:name="z21" w:id="19"/>
    <w:p>
      <w:pPr>
        <w:spacing w:after="0"/>
        <w:ind w:left="0"/>
        <w:jc w:val="both"/>
      </w:pPr>
      <w:r>
        <w:rPr>
          <w:rFonts w:ascii="Times New Roman"/>
          <w:b w:val="false"/>
          <w:i w:val="false"/>
          <w:color w:val="000000"/>
          <w:sz w:val="28"/>
        </w:rPr>
        <w:t xml:space="preserve">
      3) китель однобортный открытый стального и темно-синего цвета; </w:t>
      </w:r>
    </w:p>
    <w:bookmarkEnd w:id="19"/>
    <w:bookmarkStart w:name="z22" w:id="20"/>
    <w:p>
      <w:pPr>
        <w:spacing w:after="0"/>
        <w:ind w:left="0"/>
        <w:jc w:val="both"/>
      </w:pPr>
      <w:r>
        <w:rPr>
          <w:rFonts w:ascii="Times New Roman"/>
          <w:b w:val="false"/>
          <w:i w:val="false"/>
          <w:color w:val="000000"/>
          <w:sz w:val="28"/>
        </w:rPr>
        <w:t>
      4) куртка повседневная темно-синего цвета;</w:t>
      </w:r>
    </w:p>
    <w:bookmarkEnd w:id="20"/>
    <w:bookmarkStart w:name="z23" w:id="21"/>
    <w:p>
      <w:pPr>
        <w:spacing w:after="0"/>
        <w:ind w:left="0"/>
        <w:jc w:val="both"/>
      </w:pPr>
      <w:r>
        <w:rPr>
          <w:rFonts w:ascii="Times New Roman"/>
          <w:b w:val="false"/>
          <w:i w:val="false"/>
          <w:color w:val="000000"/>
          <w:sz w:val="28"/>
        </w:rPr>
        <w:t xml:space="preserve">
      5) рубашка белого и голубого цвета с короткими или длинными рукавами; </w:t>
      </w:r>
    </w:p>
    <w:bookmarkEnd w:id="21"/>
    <w:bookmarkStart w:name="z24" w:id="22"/>
    <w:p>
      <w:pPr>
        <w:spacing w:after="0"/>
        <w:ind w:left="0"/>
        <w:jc w:val="both"/>
      </w:pPr>
      <w:r>
        <w:rPr>
          <w:rFonts w:ascii="Times New Roman"/>
          <w:b w:val="false"/>
          <w:i w:val="false"/>
          <w:color w:val="000000"/>
          <w:sz w:val="28"/>
        </w:rPr>
        <w:t xml:space="preserve">
      6) брюки на выпуск стального и темно-синего цвета; </w:t>
      </w:r>
    </w:p>
    <w:bookmarkEnd w:id="22"/>
    <w:bookmarkStart w:name="z25" w:id="23"/>
    <w:p>
      <w:pPr>
        <w:spacing w:after="0"/>
        <w:ind w:left="0"/>
        <w:jc w:val="both"/>
      </w:pPr>
      <w:r>
        <w:rPr>
          <w:rFonts w:ascii="Times New Roman"/>
          <w:b w:val="false"/>
          <w:i w:val="false"/>
          <w:color w:val="000000"/>
          <w:sz w:val="28"/>
        </w:rPr>
        <w:t xml:space="preserve">
      7) галстук черного цвета; </w:t>
      </w:r>
    </w:p>
    <w:bookmarkEnd w:id="23"/>
    <w:bookmarkStart w:name="z26" w:id="24"/>
    <w:p>
      <w:pPr>
        <w:spacing w:after="0"/>
        <w:ind w:left="0"/>
        <w:jc w:val="both"/>
      </w:pPr>
      <w:r>
        <w:rPr>
          <w:rFonts w:ascii="Times New Roman"/>
          <w:b w:val="false"/>
          <w:i w:val="false"/>
          <w:color w:val="000000"/>
          <w:sz w:val="28"/>
        </w:rPr>
        <w:t xml:space="preserve">
      8) зажим для галстука; </w:t>
      </w:r>
    </w:p>
    <w:bookmarkEnd w:id="24"/>
    <w:bookmarkStart w:name="z27" w:id="25"/>
    <w:p>
      <w:pPr>
        <w:spacing w:after="0"/>
        <w:ind w:left="0"/>
        <w:jc w:val="both"/>
      </w:pPr>
      <w:r>
        <w:rPr>
          <w:rFonts w:ascii="Times New Roman"/>
          <w:b w:val="false"/>
          <w:i w:val="false"/>
          <w:color w:val="000000"/>
          <w:sz w:val="28"/>
        </w:rPr>
        <w:t xml:space="preserve">
      9) ремень из кожи; </w:t>
      </w:r>
    </w:p>
    <w:bookmarkEnd w:id="25"/>
    <w:bookmarkStart w:name="z28" w:id="26"/>
    <w:p>
      <w:pPr>
        <w:spacing w:after="0"/>
        <w:ind w:left="0"/>
        <w:jc w:val="both"/>
      </w:pPr>
      <w:r>
        <w:rPr>
          <w:rFonts w:ascii="Times New Roman"/>
          <w:b w:val="false"/>
          <w:i w:val="false"/>
          <w:color w:val="000000"/>
          <w:sz w:val="28"/>
        </w:rPr>
        <w:t>
      10) туфли кожаные черного цвета.</w:t>
      </w:r>
    </w:p>
    <w:bookmarkEnd w:id="26"/>
    <w:bookmarkStart w:name="z29" w:id="27"/>
    <w:p>
      <w:pPr>
        <w:spacing w:after="0"/>
        <w:ind w:left="0"/>
        <w:jc w:val="both"/>
      </w:pPr>
      <w:r>
        <w:rPr>
          <w:rFonts w:ascii="Times New Roman"/>
          <w:b w:val="false"/>
          <w:i w:val="false"/>
          <w:color w:val="000000"/>
          <w:sz w:val="28"/>
        </w:rPr>
        <w:t>
      5. Фуражка изготавливается из полушерстяной ткани. Парадная фуражка из ткани стального цвета, повседневная - из ткани темно-синего цвета. Состоит из овального донышка и четырех стенок, суконного или бархатного околыша темно-синего цвета, козырька. По краю донышка и верхнему краю околыша кант из основного материала. Над серединой козырька, на околыше, укрепляется кокарда. Козырек обтянут сверху черной лакированной кожей, снизу замшей или шерстяной тканью черного цвета. Над козырьком к околышу пристегиваются две форменные пуговицы, плетеный филигранный шнур золотистого цвета.</w:t>
      </w:r>
    </w:p>
    <w:bookmarkEnd w:id="27"/>
    <w:bookmarkStart w:name="z30" w:id="28"/>
    <w:p>
      <w:pPr>
        <w:spacing w:after="0"/>
        <w:ind w:left="0"/>
        <w:jc w:val="both"/>
      </w:pPr>
      <w:r>
        <w:rPr>
          <w:rFonts w:ascii="Times New Roman"/>
          <w:b w:val="false"/>
          <w:i w:val="false"/>
          <w:color w:val="000000"/>
          <w:sz w:val="28"/>
        </w:rPr>
        <w:t>
      6. Берет шьется из шерстяной ткани темно-синего цвета на подкладке. Низ берета выполняется из трикотажной ткани темно-синего цвета шириной 50 мм. Спереди посередине берета прикрепляется кокарда.</w:t>
      </w:r>
    </w:p>
    <w:bookmarkEnd w:id="28"/>
    <w:bookmarkStart w:name="z31" w:id="29"/>
    <w:p>
      <w:pPr>
        <w:spacing w:after="0"/>
        <w:ind w:left="0"/>
        <w:jc w:val="both"/>
      </w:pPr>
      <w:r>
        <w:rPr>
          <w:rFonts w:ascii="Times New Roman"/>
          <w:b w:val="false"/>
          <w:i w:val="false"/>
          <w:color w:val="000000"/>
          <w:sz w:val="28"/>
        </w:rPr>
        <w:t xml:space="preserve">
      7. Китель изготавливается из полушерстяной ткани. Парадный китель из ткани стального цвета, повседневный - из ткани темно-синего цвета. Полуприлегающего силуэта, однобортный, на подкладке с застежкой на четыре форменные пуговицы. Воротник и лацканы отложные. Рукава втачные двухшовные с тремя форменными пуговицами на шлицах, на левом рукаве нарукавный знак и нарукавный знак различия государственного ветеринарно-санитарного инспектора. Средний шов спинки заканчивается шлицей, полочки с отрезными бочками и передней вытачкой по талии, боковыми прорезными карманами, с клапаном и нагрудным прорезным карманом-листочком на левой стороне груди. </w:t>
      </w:r>
    </w:p>
    <w:bookmarkEnd w:id="29"/>
    <w:bookmarkStart w:name="z32" w:id="30"/>
    <w:p>
      <w:pPr>
        <w:spacing w:after="0"/>
        <w:ind w:left="0"/>
        <w:jc w:val="both"/>
      </w:pPr>
      <w:r>
        <w:rPr>
          <w:rFonts w:ascii="Times New Roman"/>
          <w:b w:val="false"/>
          <w:i w:val="false"/>
          <w:color w:val="000000"/>
          <w:sz w:val="28"/>
        </w:rPr>
        <w:t>
      8. Куртка повседневная шьется из полушерстяной ткани темно-синего цвета.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Спинка с притачной кокеткой и двумя защипами по шву притачивания кокетки. Воротник втачной, отложной. Рукава двухшовные, втачные с притачными манжетами и разрезами по локтевым швам. На левом рукаве настрочен шеврон. По низу куртки притачной пояс, по бокам стянутый резинкой в четыре ряда. Манжеты застегиваются на две малые форменные пуговицы, а клапаны - на одну.</w:t>
      </w:r>
    </w:p>
    <w:bookmarkEnd w:id="30"/>
    <w:bookmarkStart w:name="z33" w:id="31"/>
    <w:p>
      <w:pPr>
        <w:spacing w:after="0"/>
        <w:ind w:left="0"/>
        <w:jc w:val="both"/>
      </w:pPr>
      <w:r>
        <w:rPr>
          <w:rFonts w:ascii="Times New Roman"/>
          <w:b w:val="false"/>
          <w:i w:val="false"/>
          <w:color w:val="000000"/>
          <w:sz w:val="28"/>
        </w:rPr>
        <w:t>
      9. Рубашка с длинным рукавом шьется из хлопчатобумажной ткани с добавлением полиэстера голубого цвета. Рубашка прямого силуэта с центральной бортовой застежкой на пуговицы и с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31"/>
    <w:bookmarkStart w:name="z34" w:id="32"/>
    <w:p>
      <w:pPr>
        <w:spacing w:after="0"/>
        <w:ind w:left="0"/>
        <w:jc w:val="both"/>
      </w:pPr>
      <w:r>
        <w:rPr>
          <w:rFonts w:ascii="Times New Roman"/>
          <w:b w:val="false"/>
          <w:i w:val="false"/>
          <w:color w:val="000000"/>
          <w:sz w:val="28"/>
        </w:rPr>
        <w:t>
      10. Рубашка с коротким рукавом шьется из хлопчатобумажной ткани с добавлением полиэстера голубого цвета. Рубашка прямого силуэта с центральной бортовой застежкой на пуговицы и с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32"/>
    <w:bookmarkStart w:name="z35" w:id="33"/>
    <w:p>
      <w:pPr>
        <w:spacing w:after="0"/>
        <w:ind w:left="0"/>
        <w:jc w:val="both"/>
      </w:pPr>
      <w:r>
        <w:rPr>
          <w:rFonts w:ascii="Times New Roman"/>
          <w:b w:val="false"/>
          <w:i w:val="false"/>
          <w:color w:val="000000"/>
          <w:sz w:val="28"/>
        </w:rPr>
        <w:t xml:space="preserve">
      11. Брюки шьются из полушерстяной ткани, на подкладке. Парадные брюки из ткани стального цвета, повседневные - из ткани темно-синего цвета. Брюки прямого силуэта. По боковым наружным швам вшит кант золотистого цвета шириной 2,5 мм.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застегивающийся на пуговицу. Ширина стачивающихся швов 10 мм. Ширина отделочных строчек 2 мм. </w:t>
      </w:r>
    </w:p>
    <w:bookmarkEnd w:id="33"/>
    <w:bookmarkStart w:name="z36" w:id="34"/>
    <w:p>
      <w:pPr>
        <w:spacing w:after="0"/>
        <w:ind w:left="0"/>
        <w:jc w:val="both"/>
      </w:pPr>
      <w:r>
        <w:rPr>
          <w:rFonts w:ascii="Times New Roman"/>
          <w:b w:val="false"/>
          <w:i w:val="false"/>
          <w:color w:val="000000"/>
          <w:sz w:val="28"/>
        </w:rPr>
        <w:t>
      12. Галстук изготавливается из ткани черного цвета и состоит из основной части в виде вытянутой трапеции, заканчивающейся прямым углом.</w:t>
      </w:r>
    </w:p>
    <w:bookmarkEnd w:id="34"/>
    <w:bookmarkStart w:name="z37" w:id="35"/>
    <w:p>
      <w:pPr>
        <w:spacing w:after="0"/>
        <w:ind w:left="0"/>
        <w:jc w:val="both"/>
      </w:pPr>
      <w:r>
        <w:rPr>
          <w:rFonts w:ascii="Times New Roman"/>
          <w:b w:val="false"/>
          <w:i w:val="false"/>
          <w:color w:val="000000"/>
          <w:sz w:val="28"/>
        </w:rPr>
        <w:t>
      13. Ремень кожаный черного цвета.</w:t>
      </w:r>
    </w:p>
    <w:bookmarkEnd w:id="35"/>
    <w:bookmarkStart w:name="z38" w:id="36"/>
    <w:p>
      <w:pPr>
        <w:spacing w:after="0"/>
        <w:ind w:left="0"/>
        <w:jc w:val="both"/>
      </w:pPr>
      <w:r>
        <w:rPr>
          <w:rFonts w:ascii="Times New Roman"/>
          <w:b w:val="false"/>
          <w:i w:val="false"/>
          <w:color w:val="000000"/>
          <w:sz w:val="28"/>
        </w:rPr>
        <w:t>
      14. Туфли кожаные черного цвета.</w:t>
      </w:r>
    </w:p>
    <w:bookmarkEnd w:id="36"/>
    <w:bookmarkStart w:name="z39" w:id="37"/>
    <w:p>
      <w:pPr>
        <w:spacing w:after="0"/>
        <w:ind w:left="0"/>
        <w:jc w:val="both"/>
      </w:pPr>
      <w:r>
        <w:rPr>
          <w:rFonts w:ascii="Times New Roman"/>
          <w:b w:val="false"/>
          <w:i w:val="false"/>
          <w:color w:val="000000"/>
          <w:sz w:val="28"/>
        </w:rPr>
        <w:t>
      рисунок 2</w:t>
      </w:r>
    </w:p>
    <w:bookmarkEnd w:id="37"/>
    <w:bookmarkStart w:name="z40" w:id="38"/>
    <w:p>
      <w:pPr>
        <w:spacing w:after="0"/>
        <w:ind w:left="0"/>
        <w:jc w:val="left"/>
      </w:pPr>
      <w:r>
        <w:rPr>
          <w:rFonts w:ascii="Times New Roman"/>
          <w:b/>
          <w:i w:val="false"/>
          <w:color w:val="000000"/>
        </w:rPr>
        <w:t xml:space="preserve"> Образцы летней женской форменной одежды (без погон)</w:t>
      </w:r>
      <w:r>
        <w:br/>
      </w:r>
      <w:r>
        <w:rPr>
          <w:rFonts w:ascii="Times New Roman"/>
          <w:b/>
          <w:i w:val="false"/>
          <w:color w:val="000000"/>
        </w:rPr>
        <w:t xml:space="preserve">государственного ветеринарно-санитарного инспектора  </w:t>
      </w:r>
    </w:p>
    <w:bookmarkEnd w:id="38"/>
    <w:p>
      <w:pPr>
        <w:spacing w:after="0"/>
        <w:ind w:left="0"/>
        <w:jc w:val="both"/>
      </w:pPr>
      <w:r>
        <w:drawing>
          <wp:inline distT="0" distB="0" distL="0" distR="0">
            <wp:extent cx="5791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91200" cy="389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б          в         г        д</w:t>
      </w:r>
    </w:p>
    <w:bookmarkStart w:name="z41" w:id="39"/>
    <w:p>
      <w:pPr>
        <w:spacing w:after="0"/>
        <w:ind w:left="0"/>
        <w:jc w:val="both"/>
      </w:pPr>
      <w:r>
        <w:rPr>
          <w:rFonts w:ascii="Times New Roman"/>
          <w:b w:val="false"/>
          <w:i w:val="false"/>
          <w:color w:val="000000"/>
          <w:sz w:val="28"/>
        </w:rPr>
        <w:t>
      Примечание: а – парадная форма; б – парадная летняя форма; в – повседневная форма; г – повседневная форма; д – повседневная летняя форма</w:t>
      </w:r>
    </w:p>
    <w:bookmarkEnd w:id="39"/>
    <w:bookmarkStart w:name="z42" w:id="40"/>
    <w:p>
      <w:pPr>
        <w:spacing w:after="0"/>
        <w:ind w:left="0"/>
        <w:jc w:val="left"/>
      </w:pPr>
      <w:r>
        <w:rPr>
          <w:rFonts w:ascii="Times New Roman"/>
          <w:b/>
          <w:i w:val="false"/>
          <w:color w:val="000000"/>
        </w:rPr>
        <w:t xml:space="preserve"> Описание летней женской форменной одежды (без погон) </w:t>
      </w:r>
      <w:r>
        <w:br/>
      </w:r>
      <w:r>
        <w:rPr>
          <w:rFonts w:ascii="Times New Roman"/>
          <w:b/>
          <w:i w:val="false"/>
          <w:color w:val="000000"/>
        </w:rPr>
        <w:t>государственных ветеринарно-санитарных инспекторов на</w:t>
      </w:r>
      <w:r>
        <w:br/>
      </w:r>
      <w:r>
        <w:rPr>
          <w:rFonts w:ascii="Times New Roman"/>
          <w:b/>
          <w:i w:val="false"/>
          <w:color w:val="000000"/>
        </w:rPr>
        <w:t>ветеринарных контрольных постах</w:t>
      </w:r>
    </w:p>
    <w:bookmarkEnd w:id="40"/>
    <w:bookmarkStart w:name="z43" w:id="41"/>
    <w:p>
      <w:pPr>
        <w:spacing w:after="0"/>
        <w:ind w:left="0"/>
        <w:jc w:val="both"/>
      </w:pPr>
      <w:r>
        <w:rPr>
          <w:rFonts w:ascii="Times New Roman"/>
          <w:b w:val="false"/>
          <w:i w:val="false"/>
          <w:color w:val="000000"/>
          <w:sz w:val="28"/>
        </w:rPr>
        <w:t xml:space="preserve">
      15. В комплект женской парадной и повседневной формы входит (рисунок 2): </w:t>
      </w:r>
    </w:p>
    <w:bookmarkEnd w:id="41"/>
    <w:bookmarkStart w:name="z44" w:id="42"/>
    <w:p>
      <w:pPr>
        <w:spacing w:after="0"/>
        <w:ind w:left="0"/>
        <w:jc w:val="both"/>
      </w:pPr>
      <w:r>
        <w:rPr>
          <w:rFonts w:ascii="Times New Roman"/>
          <w:b w:val="false"/>
          <w:i w:val="false"/>
          <w:color w:val="000000"/>
          <w:sz w:val="28"/>
        </w:rPr>
        <w:t xml:space="preserve">
      1) шляпа-таблетка стального и темно-синего цвета; </w:t>
      </w:r>
    </w:p>
    <w:bookmarkEnd w:id="42"/>
    <w:bookmarkStart w:name="z45" w:id="43"/>
    <w:p>
      <w:pPr>
        <w:spacing w:after="0"/>
        <w:ind w:left="0"/>
        <w:jc w:val="both"/>
      </w:pPr>
      <w:r>
        <w:rPr>
          <w:rFonts w:ascii="Times New Roman"/>
          <w:b w:val="false"/>
          <w:i w:val="false"/>
          <w:color w:val="000000"/>
          <w:sz w:val="28"/>
        </w:rPr>
        <w:t>
      2) берет темно-синего цвета;</w:t>
      </w:r>
    </w:p>
    <w:bookmarkEnd w:id="43"/>
    <w:bookmarkStart w:name="z46" w:id="44"/>
    <w:p>
      <w:pPr>
        <w:spacing w:after="0"/>
        <w:ind w:left="0"/>
        <w:jc w:val="both"/>
      </w:pPr>
      <w:r>
        <w:rPr>
          <w:rFonts w:ascii="Times New Roman"/>
          <w:b w:val="false"/>
          <w:i w:val="false"/>
          <w:color w:val="000000"/>
          <w:sz w:val="28"/>
        </w:rPr>
        <w:t xml:space="preserve">
      3) китель однобортный открытый стального и темно-синего цвета; </w:t>
      </w:r>
    </w:p>
    <w:bookmarkEnd w:id="44"/>
    <w:bookmarkStart w:name="z47" w:id="45"/>
    <w:p>
      <w:pPr>
        <w:spacing w:after="0"/>
        <w:ind w:left="0"/>
        <w:jc w:val="both"/>
      </w:pPr>
      <w:r>
        <w:rPr>
          <w:rFonts w:ascii="Times New Roman"/>
          <w:b w:val="false"/>
          <w:i w:val="false"/>
          <w:color w:val="000000"/>
          <w:sz w:val="28"/>
        </w:rPr>
        <w:t>
      4) куртка повседневная темно-синего цвета;</w:t>
      </w:r>
    </w:p>
    <w:bookmarkEnd w:id="45"/>
    <w:bookmarkStart w:name="z48" w:id="46"/>
    <w:p>
      <w:pPr>
        <w:spacing w:after="0"/>
        <w:ind w:left="0"/>
        <w:jc w:val="both"/>
      </w:pPr>
      <w:r>
        <w:rPr>
          <w:rFonts w:ascii="Times New Roman"/>
          <w:b w:val="false"/>
          <w:i w:val="false"/>
          <w:color w:val="000000"/>
          <w:sz w:val="28"/>
        </w:rPr>
        <w:t xml:space="preserve">
      5) рубашка белого и голубого цвета с короткими или длинными рукавами; </w:t>
      </w:r>
    </w:p>
    <w:bookmarkEnd w:id="46"/>
    <w:bookmarkStart w:name="z49" w:id="47"/>
    <w:p>
      <w:pPr>
        <w:spacing w:after="0"/>
        <w:ind w:left="0"/>
        <w:jc w:val="both"/>
      </w:pPr>
      <w:r>
        <w:rPr>
          <w:rFonts w:ascii="Times New Roman"/>
          <w:b w:val="false"/>
          <w:i w:val="false"/>
          <w:color w:val="000000"/>
          <w:sz w:val="28"/>
        </w:rPr>
        <w:t xml:space="preserve">
      6) юбка стального и темно-синего цвета; </w:t>
      </w:r>
    </w:p>
    <w:bookmarkEnd w:id="47"/>
    <w:bookmarkStart w:name="z50" w:id="48"/>
    <w:p>
      <w:pPr>
        <w:spacing w:after="0"/>
        <w:ind w:left="0"/>
        <w:jc w:val="both"/>
      </w:pPr>
      <w:r>
        <w:rPr>
          <w:rFonts w:ascii="Times New Roman"/>
          <w:b w:val="false"/>
          <w:i w:val="false"/>
          <w:color w:val="000000"/>
          <w:sz w:val="28"/>
        </w:rPr>
        <w:t xml:space="preserve">
      7) галстук черного цвета; </w:t>
      </w:r>
    </w:p>
    <w:bookmarkEnd w:id="48"/>
    <w:bookmarkStart w:name="z51" w:id="49"/>
    <w:p>
      <w:pPr>
        <w:spacing w:after="0"/>
        <w:ind w:left="0"/>
        <w:jc w:val="both"/>
      </w:pPr>
      <w:r>
        <w:rPr>
          <w:rFonts w:ascii="Times New Roman"/>
          <w:b w:val="false"/>
          <w:i w:val="false"/>
          <w:color w:val="000000"/>
          <w:sz w:val="28"/>
        </w:rPr>
        <w:t>
      8) туфли кожаные черного цвета.</w:t>
      </w:r>
    </w:p>
    <w:bookmarkEnd w:id="49"/>
    <w:bookmarkStart w:name="z52" w:id="50"/>
    <w:p>
      <w:pPr>
        <w:spacing w:after="0"/>
        <w:ind w:left="0"/>
        <w:jc w:val="both"/>
      </w:pPr>
      <w:r>
        <w:rPr>
          <w:rFonts w:ascii="Times New Roman"/>
          <w:b w:val="false"/>
          <w:i w:val="false"/>
          <w:color w:val="000000"/>
          <w:sz w:val="28"/>
        </w:rPr>
        <w:t>
      16. Шляпа-таблетка состоит из цельно формированной удлиненной головки с круглым колпаком посредине и бортика. Спереди бортика кокарда. Изготавливается из фетровой ткани, парадная – стального цвета, повседневная – темно-синего цвета.</w:t>
      </w:r>
    </w:p>
    <w:bookmarkEnd w:id="50"/>
    <w:bookmarkStart w:name="z53" w:id="51"/>
    <w:p>
      <w:pPr>
        <w:spacing w:after="0"/>
        <w:ind w:left="0"/>
        <w:jc w:val="both"/>
      </w:pPr>
      <w:r>
        <w:rPr>
          <w:rFonts w:ascii="Times New Roman"/>
          <w:b w:val="false"/>
          <w:i w:val="false"/>
          <w:color w:val="000000"/>
          <w:sz w:val="28"/>
        </w:rPr>
        <w:t>
      17. Берет шьется из шерстяной ткани темно-синего цвета на подкладке. Низ берета выполняется из трикотажной ткани темно-синего цвета шириной 50 мм. Спереди посередине берета прикрепляется кокарда.</w:t>
      </w:r>
    </w:p>
    <w:bookmarkEnd w:id="51"/>
    <w:bookmarkStart w:name="z54" w:id="52"/>
    <w:p>
      <w:pPr>
        <w:spacing w:after="0"/>
        <w:ind w:left="0"/>
        <w:jc w:val="both"/>
      </w:pPr>
      <w:r>
        <w:rPr>
          <w:rFonts w:ascii="Times New Roman"/>
          <w:b w:val="false"/>
          <w:i w:val="false"/>
          <w:color w:val="000000"/>
          <w:sz w:val="28"/>
        </w:rPr>
        <w:t xml:space="preserve">
      18. Китель изготавливается из полушерстяной ткани. Парадный китель – из ткани стального цвета, повседневный – из ткани темно-синего цвета. Китель полуприлегающего покроя, однобортный, на подкладке, удлиненный, застегивающийся до перегиба лацкана на четыре форменные пуговицы. Воротник и лацканы отложные. Рукава втачные двухшовные, в локтевом шве шлица с тремя форменными пуговицами. На левом рукаве нарукавный знак (шеврон). Спинка со швом посередине, полочки с нагрудной вытачкой, с притачными боковыми горизонтальными прорезными карманами с клапанами. </w:t>
      </w:r>
    </w:p>
    <w:bookmarkEnd w:id="52"/>
    <w:bookmarkStart w:name="z55" w:id="53"/>
    <w:p>
      <w:pPr>
        <w:spacing w:after="0"/>
        <w:ind w:left="0"/>
        <w:jc w:val="both"/>
      </w:pPr>
      <w:r>
        <w:rPr>
          <w:rFonts w:ascii="Times New Roman"/>
          <w:b w:val="false"/>
          <w:i w:val="false"/>
          <w:color w:val="000000"/>
          <w:sz w:val="28"/>
        </w:rPr>
        <w:t>
      19. Куртка повседневная шьется из полушерстяной ткани темно-синего цвета.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Спинка с притачной кокеткой и двумя защипами по шву притачивания кокетки. Воротник втачной, отложной. Рукава двухшовные, втачные с притачными манжетами и разрезами по локтевым швам. На левом рукаве настрочен шеврон. По низу куртки притачной пояс, по бокам стянутый резинкой в четыре ряда. Манжеты застегиваются на две малые форменные пуговицы, а клапаны - на одну.</w:t>
      </w:r>
    </w:p>
    <w:bookmarkEnd w:id="53"/>
    <w:bookmarkStart w:name="z56" w:id="54"/>
    <w:p>
      <w:pPr>
        <w:spacing w:after="0"/>
        <w:ind w:left="0"/>
        <w:jc w:val="both"/>
      </w:pPr>
      <w:r>
        <w:rPr>
          <w:rFonts w:ascii="Times New Roman"/>
          <w:b w:val="false"/>
          <w:i w:val="false"/>
          <w:color w:val="000000"/>
          <w:sz w:val="28"/>
        </w:rPr>
        <w:t>
      20. Рубашка с длинным рукавом шьется из хлопчатобумажной ткани с добавлением полиэстера голубого цвета. Рубашка прямого силуэта с центральной бортовой застежкой на пуговицы и с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54"/>
    <w:bookmarkStart w:name="z57" w:id="55"/>
    <w:p>
      <w:pPr>
        <w:spacing w:after="0"/>
        <w:ind w:left="0"/>
        <w:jc w:val="both"/>
      </w:pPr>
      <w:r>
        <w:rPr>
          <w:rFonts w:ascii="Times New Roman"/>
          <w:b w:val="false"/>
          <w:i w:val="false"/>
          <w:color w:val="000000"/>
          <w:sz w:val="28"/>
        </w:rPr>
        <w:t>
      21. Рубашка с коротким рукавом шьется из хлопчатобумажной ткани с добавлением полиэстера голубого цвета. Рубашка прямого силуэта с центральной бортовой застежкой на пуговицы и с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55"/>
    <w:bookmarkStart w:name="z58" w:id="56"/>
    <w:p>
      <w:pPr>
        <w:spacing w:after="0"/>
        <w:ind w:left="0"/>
        <w:jc w:val="both"/>
      </w:pPr>
      <w:r>
        <w:rPr>
          <w:rFonts w:ascii="Times New Roman"/>
          <w:b w:val="false"/>
          <w:i w:val="false"/>
          <w:color w:val="000000"/>
          <w:sz w:val="28"/>
        </w:rPr>
        <w:t>
      22. Юбка шьется из полушерстяной ткани темно-синего цвета, парадная – стального цвета на подкладке. Юбка прямого силуэта, длиной до середины колена. На задних и передних полотнищах юбки обработаны вытачки. Переднее левое полотнище юбки между центром полотнищем и левым краем снизу вверх оформленный кантом золотистого цвета шириной 2,5 мм. Заднее полотнище юбки со средним швом, переходящим в шлицу. В среднем шве заднего полотнища обработана застежка с замком-молнией. Пояс притачной, застегивающийся на пуговицу. Ширина стачивающихся швов 10 мм. Ширина отделочных строчек 2 мм.</w:t>
      </w:r>
    </w:p>
    <w:bookmarkEnd w:id="56"/>
    <w:bookmarkStart w:name="z59" w:id="57"/>
    <w:p>
      <w:pPr>
        <w:spacing w:after="0"/>
        <w:ind w:left="0"/>
        <w:jc w:val="both"/>
      </w:pPr>
      <w:r>
        <w:rPr>
          <w:rFonts w:ascii="Times New Roman"/>
          <w:b w:val="false"/>
          <w:i w:val="false"/>
          <w:color w:val="000000"/>
          <w:sz w:val="28"/>
        </w:rPr>
        <w:t>
      23. Галстук шьется из ткани черного цвета и состоит из основной части в виде вытянутой трапеции, заканчивающейся прямым углом.</w:t>
      </w:r>
    </w:p>
    <w:bookmarkEnd w:id="57"/>
    <w:bookmarkStart w:name="z60" w:id="58"/>
    <w:p>
      <w:pPr>
        <w:spacing w:after="0"/>
        <w:ind w:left="0"/>
        <w:jc w:val="both"/>
      </w:pPr>
      <w:r>
        <w:rPr>
          <w:rFonts w:ascii="Times New Roman"/>
          <w:b w:val="false"/>
          <w:i w:val="false"/>
          <w:color w:val="000000"/>
          <w:sz w:val="28"/>
        </w:rPr>
        <w:t>
      24. Туфли кожаные, на невысоких каблуках, черного цвета.</w:t>
      </w:r>
    </w:p>
    <w:bookmarkEnd w:id="58"/>
    <w:bookmarkStart w:name="z61" w:id="59"/>
    <w:p>
      <w:pPr>
        <w:spacing w:after="0"/>
        <w:ind w:left="0"/>
        <w:jc w:val="both"/>
      </w:pPr>
      <w:r>
        <w:rPr>
          <w:rFonts w:ascii="Times New Roman"/>
          <w:b w:val="false"/>
          <w:i w:val="false"/>
          <w:color w:val="000000"/>
          <w:sz w:val="28"/>
        </w:rPr>
        <w:t>
      рисунок 3</w:t>
      </w:r>
    </w:p>
    <w:bookmarkEnd w:id="59"/>
    <w:bookmarkStart w:name="z62" w:id="60"/>
    <w:p>
      <w:pPr>
        <w:spacing w:after="0"/>
        <w:ind w:left="0"/>
        <w:jc w:val="left"/>
      </w:pPr>
      <w:r>
        <w:rPr>
          <w:rFonts w:ascii="Times New Roman"/>
          <w:b/>
          <w:i w:val="false"/>
          <w:color w:val="000000"/>
        </w:rPr>
        <w:t xml:space="preserve"> Образцы осенне-зимней мужской форменной одежды (без погон)</w:t>
      </w:r>
      <w:r>
        <w:br/>
      </w:r>
      <w:r>
        <w:rPr>
          <w:rFonts w:ascii="Times New Roman"/>
          <w:b/>
          <w:i w:val="false"/>
          <w:color w:val="000000"/>
        </w:rPr>
        <w:t xml:space="preserve">государственного ветеринарно-санитарного инспектора  </w:t>
      </w:r>
    </w:p>
    <w:bookmarkEnd w:id="60"/>
    <w:p>
      <w:pPr>
        <w:spacing w:after="0"/>
        <w:ind w:left="0"/>
        <w:jc w:val="both"/>
      </w:pPr>
      <w:r>
        <w:drawing>
          <wp:inline distT="0" distB="0" distL="0" distR="0">
            <wp:extent cx="21844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3390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б</w:t>
      </w:r>
    </w:p>
    <w:bookmarkStart w:name="z63" w:id="61"/>
    <w:p>
      <w:pPr>
        <w:spacing w:after="0"/>
        <w:ind w:left="0"/>
        <w:jc w:val="both"/>
      </w:pPr>
      <w:r>
        <w:rPr>
          <w:rFonts w:ascii="Times New Roman"/>
          <w:b w:val="false"/>
          <w:i w:val="false"/>
          <w:color w:val="000000"/>
          <w:sz w:val="28"/>
        </w:rPr>
        <w:t xml:space="preserve">
      Примечание: а – демисезонная форменная одежда; б – зимняя форменная одежда </w:t>
      </w:r>
    </w:p>
    <w:bookmarkEnd w:id="61"/>
    <w:bookmarkStart w:name="z64" w:id="62"/>
    <w:p>
      <w:pPr>
        <w:spacing w:after="0"/>
        <w:ind w:left="0"/>
        <w:jc w:val="both"/>
      </w:pPr>
      <w:r>
        <w:rPr>
          <w:rFonts w:ascii="Times New Roman"/>
          <w:b w:val="false"/>
          <w:i w:val="false"/>
          <w:color w:val="000000"/>
          <w:sz w:val="28"/>
        </w:rPr>
        <w:t>
      рисунок 4</w:t>
      </w:r>
    </w:p>
    <w:bookmarkEnd w:id="62"/>
    <w:bookmarkStart w:name="z65" w:id="63"/>
    <w:p>
      <w:pPr>
        <w:spacing w:after="0"/>
        <w:ind w:left="0"/>
        <w:jc w:val="left"/>
      </w:pPr>
      <w:r>
        <w:rPr>
          <w:rFonts w:ascii="Times New Roman"/>
          <w:b/>
          <w:i w:val="false"/>
          <w:color w:val="000000"/>
        </w:rPr>
        <w:t xml:space="preserve"> Образцы осенне-зимней женской форменной одежды (без погон)</w:t>
      </w:r>
      <w:r>
        <w:br/>
      </w:r>
      <w:r>
        <w:rPr>
          <w:rFonts w:ascii="Times New Roman"/>
          <w:b/>
          <w:i w:val="false"/>
          <w:color w:val="000000"/>
        </w:rPr>
        <w:t xml:space="preserve">государственного ветеринарно-санитарного инспектора  </w:t>
      </w:r>
    </w:p>
    <w:bookmarkEnd w:id="63"/>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94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б</w:t>
      </w:r>
    </w:p>
    <w:bookmarkStart w:name="z66" w:id="64"/>
    <w:p>
      <w:pPr>
        <w:spacing w:after="0"/>
        <w:ind w:left="0"/>
        <w:jc w:val="both"/>
      </w:pPr>
      <w:r>
        <w:rPr>
          <w:rFonts w:ascii="Times New Roman"/>
          <w:b w:val="false"/>
          <w:i w:val="false"/>
          <w:color w:val="000000"/>
          <w:sz w:val="28"/>
        </w:rPr>
        <w:t>
      Примечание: а – демисезонная форменная одежда; б – зимняя форменная одежда</w:t>
      </w:r>
    </w:p>
    <w:bookmarkEnd w:id="64"/>
    <w:bookmarkStart w:name="z67" w:id="65"/>
    <w:p>
      <w:pPr>
        <w:spacing w:after="0"/>
        <w:ind w:left="0"/>
        <w:jc w:val="left"/>
      </w:pPr>
      <w:r>
        <w:rPr>
          <w:rFonts w:ascii="Times New Roman"/>
          <w:b/>
          <w:i w:val="false"/>
          <w:color w:val="000000"/>
        </w:rPr>
        <w:t xml:space="preserve"> Описание осенне-зимней форменной одежды (без погон)</w:t>
      </w:r>
      <w:r>
        <w:br/>
      </w:r>
      <w:r>
        <w:rPr>
          <w:rFonts w:ascii="Times New Roman"/>
          <w:b/>
          <w:i w:val="false"/>
          <w:color w:val="000000"/>
        </w:rPr>
        <w:t>государственных ветеринарно-санитарных инспекторов на</w:t>
      </w:r>
      <w:r>
        <w:br/>
      </w:r>
      <w:r>
        <w:rPr>
          <w:rFonts w:ascii="Times New Roman"/>
          <w:b/>
          <w:i w:val="false"/>
          <w:color w:val="000000"/>
        </w:rPr>
        <w:t>ветеринарных контрольных постах</w:t>
      </w:r>
    </w:p>
    <w:bookmarkEnd w:id="65"/>
    <w:bookmarkStart w:name="z68" w:id="66"/>
    <w:p>
      <w:pPr>
        <w:spacing w:after="0"/>
        <w:ind w:left="0"/>
        <w:jc w:val="both"/>
      </w:pPr>
      <w:r>
        <w:rPr>
          <w:rFonts w:ascii="Times New Roman"/>
          <w:b w:val="false"/>
          <w:i w:val="false"/>
          <w:color w:val="000000"/>
          <w:sz w:val="28"/>
        </w:rPr>
        <w:t xml:space="preserve">
      25. В комплект осенне-зимней форменной одежды входит (рисунок 3-4): </w:t>
      </w:r>
    </w:p>
    <w:bookmarkEnd w:id="66"/>
    <w:bookmarkStart w:name="z69" w:id="67"/>
    <w:p>
      <w:pPr>
        <w:spacing w:after="0"/>
        <w:ind w:left="0"/>
        <w:jc w:val="both"/>
      </w:pPr>
      <w:r>
        <w:rPr>
          <w:rFonts w:ascii="Times New Roman"/>
          <w:b w:val="false"/>
          <w:i w:val="false"/>
          <w:color w:val="000000"/>
          <w:sz w:val="28"/>
        </w:rPr>
        <w:t>
      1) шапка-ушанка из овчины светло-серого цвета;</w:t>
      </w:r>
    </w:p>
    <w:bookmarkEnd w:id="67"/>
    <w:bookmarkStart w:name="z70" w:id="68"/>
    <w:p>
      <w:pPr>
        <w:spacing w:after="0"/>
        <w:ind w:left="0"/>
        <w:jc w:val="both"/>
      </w:pPr>
      <w:r>
        <w:rPr>
          <w:rFonts w:ascii="Times New Roman"/>
          <w:b w:val="false"/>
          <w:i w:val="false"/>
          <w:color w:val="000000"/>
          <w:sz w:val="28"/>
        </w:rPr>
        <w:t xml:space="preserve">
      2) плащ темно-синего цвета; </w:t>
      </w:r>
    </w:p>
    <w:bookmarkEnd w:id="68"/>
    <w:bookmarkStart w:name="z71" w:id="69"/>
    <w:p>
      <w:pPr>
        <w:spacing w:after="0"/>
        <w:ind w:left="0"/>
        <w:jc w:val="both"/>
      </w:pPr>
      <w:r>
        <w:rPr>
          <w:rFonts w:ascii="Times New Roman"/>
          <w:b w:val="false"/>
          <w:i w:val="false"/>
          <w:color w:val="000000"/>
          <w:sz w:val="28"/>
        </w:rPr>
        <w:t xml:space="preserve">
      3) пальто темно-синего цвета с воротником из цигейки светло-серого цвета; </w:t>
      </w:r>
    </w:p>
    <w:bookmarkEnd w:id="69"/>
    <w:bookmarkStart w:name="z72" w:id="70"/>
    <w:p>
      <w:pPr>
        <w:spacing w:after="0"/>
        <w:ind w:left="0"/>
        <w:jc w:val="both"/>
      </w:pPr>
      <w:r>
        <w:rPr>
          <w:rFonts w:ascii="Times New Roman"/>
          <w:b w:val="false"/>
          <w:i w:val="false"/>
          <w:color w:val="000000"/>
          <w:sz w:val="28"/>
        </w:rPr>
        <w:t>
      4) шарф шерстяной светло-серого цвета.</w:t>
      </w:r>
    </w:p>
    <w:bookmarkEnd w:id="70"/>
    <w:bookmarkStart w:name="z73" w:id="71"/>
    <w:p>
      <w:pPr>
        <w:spacing w:after="0"/>
        <w:ind w:left="0"/>
        <w:jc w:val="both"/>
      </w:pPr>
      <w:r>
        <w:rPr>
          <w:rFonts w:ascii="Times New Roman"/>
          <w:b w:val="false"/>
          <w:i w:val="false"/>
          <w:color w:val="000000"/>
          <w:sz w:val="28"/>
        </w:rPr>
        <w:t>
      5) сапоги (полусапоги) зимние и демисезонные утепленные, кожаные черного цвета.</w:t>
      </w:r>
    </w:p>
    <w:bookmarkEnd w:id="71"/>
    <w:bookmarkStart w:name="z74" w:id="72"/>
    <w:p>
      <w:pPr>
        <w:spacing w:after="0"/>
        <w:ind w:left="0"/>
        <w:jc w:val="both"/>
      </w:pPr>
      <w:r>
        <w:rPr>
          <w:rFonts w:ascii="Times New Roman"/>
          <w:b w:val="false"/>
          <w:i w:val="false"/>
          <w:color w:val="000000"/>
          <w:sz w:val="28"/>
        </w:rPr>
        <w:t xml:space="preserve">
      26. Шапка-ушанка изготавливается из цигейки светло-серого цвета. По центру шапки-ушанки размещается кокарда. </w:t>
      </w:r>
    </w:p>
    <w:bookmarkEnd w:id="72"/>
    <w:bookmarkStart w:name="z75" w:id="73"/>
    <w:p>
      <w:pPr>
        <w:spacing w:after="0"/>
        <w:ind w:left="0"/>
        <w:jc w:val="both"/>
      </w:pPr>
      <w:r>
        <w:rPr>
          <w:rFonts w:ascii="Times New Roman"/>
          <w:b w:val="false"/>
          <w:i w:val="false"/>
          <w:color w:val="000000"/>
          <w:sz w:val="28"/>
        </w:rPr>
        <w:t>
      27. Плащ мужской прямого силуэта изготавливается из непромокаемой ткани темно-синего цвета на подкладке с потайной бортовой застежкой на пуговицы.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большую форменную пуговицу. На левом рукаве настрочен шеврон. Пояс съемный, застегивающийся на пряжку. Воротник втачной, отложной с лацканами классического английского покроя. Подклад притачной, по низу отлетной.</w:t>
      </w:r>
    </w:p>
    <w:bookmarkEnd w:id="73"/>
    <w:bookmarkStart w:name="z76" w:id="74"/>
    <w:p>
      <w:pPr>
        <w:spacing w:after="0"/>
        <w:ind w:left="0"/>
        <w:jc w:val="both"/>
      </w:pPr>
      <w:r>
        <w:rPr>
          <w:rFonts w:ascii="Times New Roman"/>
          <w:b w:val="false"/>
          <w:i w:val="false"/>
          <w:color w:val="000000"/>
          <w:sz w:val="28"/>
        </w:rPr>
        <w:t>
      28. Плащ женский полуприлегающего покроя изготавливается из непромокаемой ткани темно-синего цвета на подкладке с потайной бортовой застежкой на пуговицы.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большую форменную пуговицу. На левом рукаве настрочен шеврон. Пояс съемный, застегивающийся на пряжку. Воротник втачной, отложной с лацканами классического английского покроя. Подклад притачной, по низу отлетной.</w:t>
      </w:r>
    </w:p>
    <w:bookmarkEnd w:id="74"/>
    <w:bookmarkStart w:name="z77" w:id="75"/>
    <w:p>
      <w:pPr>
        <w:spacing w:after="0"/>
        <w:ind w:left="0"/>
        <w:jc w:val="both"/>
      </w:pPr>
      <w:r>
        <w:rPr>
          <w:rFonts w:ascii="Times New Roman"/>
          <w:b w:val="false"/>
          <w:i w:val="false"/>
          <w:color w:val="000000"/>
          <w:sz w:val="28"/>
        </w:rPr>
        <w:t>
      29. Пальто мужское прямого силуэта изготавливается из шерстенной ткани темно-синего цвета с утеплителем и потайной бортовой застежкой на пуговицы.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большую форменную пуговицу. На левом рукаве настрочен шеврон. Пояс съемный, застегивающийся на пряжку. Воротник втачной, отложной из цигейки светло-серого цвета и лацканами классического английского покроя. Подклад притачной, по низу отлетной.</w:t>
      </w:r>
    </w:p>
    <w:bookmarkEnd w:id="75"/>
    <w:bookmarkStart w:name="z78" w:id="76"/>
    <w:p>
      <w:pPr>
        <w:spacing w:after="0"/>
        <w:ind w:left="0"/>
        <w:jc w:val="both"/>
      </w:pPr>
      <w:r>
        <w:rPr>
          <w:rFonts w:ascii="Times New Roman"/>
          <w:b w:val="false"/>
          <w:i w:val="false"/>
          <w:color w:val="000000"/>
          <w:sz w:val="28"/>
        </w:rPr>
        <w:t>
      30. Пальто женское полуприлегающего покроя изготавливается из шерстяной ткани темно-синего цвета с утеплителем и потайной бортовой застежкой на пуговицы.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большую форменную пуговицу. На левом рукаве настрочен шеврон. Пояс съемный, застегивающийся на пряжку. Воротник втачной, отложной из цигейки светло-серого цвета и лацканами классического английского покроя. Подклад притачной, по низу отлетной.</w:t>
      </w:r>
    </w:p>
    <w:bookmarkEnd w:id="76"/>
    <w:bookmarkStart w:name="z79" w:id="77"/>
    <w:p>
      <w:pPr>
        <w:spacing w:after="0"/>
        <w:ind w:left="0"/>
        <w:jc w:val="both"/>
      </w:pPr>
      <w:r>
        <w:rPr>
          <w:rFonts w:ascii="Times New Roman"/>
          <w:b w:val="false"/>
          <w:i w:val="false"/>
          <w:color w:val="000000"/>
          <w:sz w:val="28"/>
        </w:rPr>
        <w:t>
      31. Шарф изготавливается из шерстяной ткани серого цвета.</w:t>
      </w:r>
    </w:p>
    <w:bookmarkEnd w:id="77"/>
    <w:bookmarkStart w:name="z80" w:id="78"/>
    <w:p>
      <w:pPr>
        <w:spacing w:after="0"/>
        <w:ind w:left="0"/>
        <w:jc w:val="both"/>
      </w:pPr>
      <w:r>
        <w:rPr>
          <w:rFonts w:ascii="Times New Roman"/>
          <w:b w:val="false"/>
          <w:i w:val="false"/>
          <w:color w:val="000000"/>
          <w:sz w:val="28"/>
        </w:rPr>
        <w:t>
      32. Сапоги (полусапоги) зимние и демисезонные кожаные (с мехом) черного цвета, с короткими голенищами для мужчин и высокими - для женщин.</w:t>
      </w:r>
    </w:p>
    <w:bookmarkEnd w:id="78"/>
    <w:bookmarkStart w:name="z81" w:id="79"/>
    <w:p>
      <w:pPr>
        <w:spacing w:after="0"/>
        <w:ind w:left="0"/>
        <w:jc w:val="both"/>
      </w:pPr>
      <w:r>
        <w:rPr>
          <w:rFonts w:ascii="Times New Roman"/>
          <w:b w:val="false"/>
          <w:i w:val="false"/>
          <w:color w:val="000000"/>
          <w:sz w:val="28"/>
        </w:rPr>
        <w:t>
      рисунок 5</w:t>
      </w:r>
    </w:p>
    <w:bookmarkEnd w:id="79"/>
    <w:bookmarkStart w:name="z82" w:id="80"/>
    <w:p>
      <w:pPr>
        <w:spacing w:after="0"/>
        <w:ind w:left="0"/>
        <w:jc w:val="left"/>
      </w:pPr>
      <w:r>
        <w:rPr>
          <w:rFonts w:ascii="Times New Roman"/>
          <w:b/>
          <w:i w:val="false"/>
          <w:color w:val="000000"/>
        </w:rPr>
        <w:t xml:space="preserve"> Образцы специальной формы (без погон) государственных</w:t>
      </w:r>
      <w:r>
        <w:br/>
      </w:r>
      <w:r>
        <w:rPr>
          <w:rFonts w:ascii="Times New Roman"/>
          <w:b/>
          <w:i w:val="false"/>
          <w:color w:val="000000"/>
        </w:rPr>
        <w:t xml:space="preserve">ветеринарно-санитарных инспекторов  </w:t>
      </w:r>
    </w:p>
    <w:bookmarkEnd w:id="80"/>
    <w:p>
      <w:pPr>
        <w:spacing w:after="0"/>
        <w:ind w:left="0"/>
        <w:jc w:val="both"/>
      </w:pPr>
      <w:r>
        <w:drawing>
          <wp:inline distT="0" distB="0" distL="0" distR="0">
            <wp:extent cx="4152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3276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4381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81500" cy="2819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13843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3136900"/>
                    </a:xfrm>
                    <a:prstGeom prst="rect">
                      <a:avLst/>
                    </a:prstGeom>
                  </pic:spPr>
                </pic:pic>
              </a:graphicData>
            </a:graphic>
          </wp:inline>
        </w:drawing>
      </w:r>
    </w:p>
    <w:p>
      <w:pPr>
        <w:spacing w:after="0"/>
        <w:ind w:left="0"/>
        <w:jc w:val="left"/>
      </w:pPr>
      <w:r>
        <w:br/>
      </w:r>
    </w:p>
    <w:bookmarkStart w:name="z83" w:id="81"/>
    <w:p>
      <w:pPr>
        <w:spacing w:after="0"/>
        <w:ind w:left="0"/>
        <w:jc w:val="both"/>
      </w:pPr>
      <w:r>
        <w:rPr>
          <w:rFonts w:ascii="Times New Roman"/>
          <w:b w:val="false"/>
          <w:i w:val="false"/>
          <w:color w:val="000000"/>
          <w:sz w:val="28"/>
        </w:rPr>
        <w:t>
      Примечание: а – полушубок из овчины; б - унты; в – сапоги резиновые; г – сапоги женские хромовые; д – ботинки; е – халат</w:t>
      </w:r>
    </w:p>
    <w:bookmarkEnd w:id="81"/>
    <w:bookmarkStart w:name="z84" w:id="82"/>
    <w:p>
      <w:pPr>
        <w:spacing w:after="0"/>
        <w:ind w:left="0"/>
        <w:jc w:val="left"/>
      </w:pPr>
      <w:r>
        <w:rPr>
          <w:rFonts w:ascii="Times New Roman"/>
          <w:b/>
          <w:i w:val="false"/>
          <w:color w:val="000000"/>
        </w:rPr>
        <w:t xml:space="preserve"> Описание специальной форменной одежды (без погон)</w:t>
      </w:r>
      <w:r>
        <w:br/>
      </w:r>
      <w:r>
        <w:rPr>
          <w:rFonts w:ascii="Times New Roman"/>
          <w:b/>
          <w:i w:val="false"/>
          <w:color w:val="000000"/>
        </w:rPr>
        <w:t>государственных ветеринарно-санитарных инспекторов на</w:t>
      </w:r>
      <w:r>
        <w:br/>
      </w:r>
      <w:r>
        <w:rPr>
          <w:rFonts w:ascii="Times New Roman"/>
          <w:b/>
          <w:i w:val="false"/>
          <w:color w:val="000000"/>
        </w:rPr>
        <w:t>ветеринарных контрольных постах</w:t>
      </w:r>
    </w:p>
    <w:bookmarkEnd w:id="82"/>
    <w:bookmarkStart w:name="z85" w:id="83"/>
    <w:p>
      <w:pPr>
        <w:spacing w:after="0"/>
        <w:ind w:left="0"/>
        <w:jc w:val="both"/>
      </w:pPr>
      <w:r>
        <w:rPr>
          <w:rFonts w:ascii="Times New Roman"/>
          <w:b w:val="false"/>
          <w:i w:val="false"/>
          <w:color w:val="000000"/>
          <w:sz w:val="28"/>
        </w:rPr>
        <w:t xml:space="preserve">
      33. В комплект специальной формы входит: </w:t>
      </w:r>
    </w:p>
    <w:bookmarkEnd w:id="83"/>
    <w:bookmarkStart w:name="z86" w:id="84"/>
    <w:p>
      <w:pPr>
        <w:spacing w:after="0"/>
        <w:ind w:left="0"/>
        <w:jc w:val="both"/>
      </w:pPr>
      <w:r>
        <w:rPr>
          <w:rFonts w:ascii="Times New Roman"/>
          <w:b w:val="false"/>
          <w:i w:val="false"/>
          <w:color w:val="000000"/>
          <w:sz w:val="28"/>
        </w:rPr>
        <w:t xml:space="preserve">
      1) полушубок из овчины (рисунок 5, а); </w:t>
      </w:r>
    </w:p>
    <w:bookmarkEnd w:id="84"/>
    <w:bookmarkStart w:name="z87" w:id="85"/>
    <w:p>
      <w:pPr>
        <w:spacing w:after="0"/>
        <w:ind w:left="0"/>
        <w:jc w:val="both"/>
      </w:pPr>
      <w:r>
        <w:rPr>
          <w:rFonts w:ascii="Times New Roman"/>
          <w:b w:val="false"/>
          <w:i w:val="false"/>
          <w:color w:val="000000"/>
          <w:sz w:val="28"/>
        </w:rPr>
        <w:t xml:space="preserve">
      2) унты (рисунок 5, б); </w:t>
      </w:r>
    </w:p>
    <w:bookmarkEnd w:id="85"/>
    <w:bookmarkStart w:name="z88" w:id="86"/>
    <w:p>
      <w:pPr>
        <w:spacing w:after="0"/>
        <w:ind w:left="0"/>
        <w:jc w:val="both"/>
      </w:pPr>
      <w:r>
        <w:rPr>
          <w:rFonts w:ascii="Times New Roman"/>
          <w:b w:val="false"/>
          <w:i w:val="false"/>
          <w:color w:val="000000"/>
          <w:sz w:val="28"/>
        </w:rPr>
        <w:t>
      3) сапоги резиновые (рисунок 5, в);</w:t>
      </w:r>
    </w:p>
    <w:bookmarkEnd w:id="86"/>
    <w:bookmarkStart w:name="z89" w:id="87"/>
    <w:p>
      <w:pPr>
        <w:spacing w:after="0"/>
        <w:ind w:left="0"/>
        <w:jc w:val="both"/>
      </w:pPr>
      <w:r>
        <w:rPr>
          <w:rFonts w:ascii="Times New Roman"/>
          <w:b w:val="false"/>
          <w:i w:val="false"/>
          <w:color w:val="000000"/>
          <w:sz w:val="28"/>
        </w:rPr>
        <w:t xml:space="preserve">
      4) сапоги женские хромовые (рисунок 5, г); </w:t>
      </w:r>
    </w:p>
    <w:bookmarkEnd w:id="87"/>
    <w:bookmarkStart w:name="z90" w:id="88"/>
    <w:p>
      <w:pPr>
        <w:spacing w:after="0"/>
        <w:ind w:left="0"/>
        <w:jc w:val="both"/>
      </w:pPr>
      <w:r>
        <w:rPr>
          <w:rFonts w:ascii="Times New Roman"/>
          <w:b w:val="false"/>
          <w:i w:val="false"/>
          <w:color w:val="000000"/>
          <w:sz w:val="28"/>
        </w:rPr>
        <w:t xml:space="preserve">
      5) ботинки для защиты от статистических нагрузок и утомляемости (рисунок 5, д); </w:t>
      </w:r>
    </w:p>
    <w:bookmarkEnd w:id="88"/>
    <w:bookmarkStart w:name="z91" w:id="89"/>
    <w:p>
      <w:pPr>
        <w:spacing w:after="0"/>
        <w:ind w:left="0"/>
        <w:jc w:val="both"/>
      </w:pPr>
      <w:r>
        <w:rPr>
          <w:rFonts w:ascii="Times New Roman"/>
          <w:b w:val="false"/>
          <w:i w:val="false"/>
          <w:color w:val="000000"/>
          <w:sz w:val="28"/>
        </w:rPr>
        <w:t>
      6) халаты (рисунок 5, е).</w:t>
      </w:r>
    </w:p>
    <w:bookmarkEnd w:id="89"/>
    <w:bookmarkStart w:name="z92" w:id="90"/>
    <w:p>
      <w:pPr>
        <w:spacing w:after="0"/>
        <w:ind w:left="0"/>
        <w:jc w:val="both"/>
      </w:pPr>
      <w:r>
        <w:rPr>
          <w:rFonts w:ascii="Times New Roman"/>
          <w:b w:val="false"/>
          <w:i w:val="false"/>
          <w:color w:val="000000"/>
          <w:sz w:val="28"/>
        </w:rPr>
        <w:t>
      34. Полушубок прямого силуэта изготавливается из шерстенной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шеврон. Воротник втачной, отложной из овчины черного цвета.</w:t>
      </w:r>
    </w:p>
    <w:bookmarkEnd w:id="90"/>
    <w:bookmarkStart w:name="z93" w:id="91"/>
    <w:p>
      <w:pPr>
        <w:spacing w:after="0"/>
        <w:ind w:left="0"/>
        <w:jc w:val="both"/>
      </w:pPr>
      <w:r>
        <w:rPr>
          <w:rFonts w:ascii="Times New Roman"/>
          <w:b w:val="false"/>
          <w:i w:val="false"/>
          <w:color w:val="000000"/>
          <w:sz w:val="28"/>
        </w:rPr>
        <w:t>
      35. Унты зимние, опушка овчина, ботинки из натуральной кожи, подкладка натуральный мех, цвет черный.</w:t>
      </w:r>
    </w:p>
    <w:bookmarkEnd w:id="91"/>
    <w:bookmarkStart w:name="z94" w:id="92"/>
    <w:p>
      <w:pPr>
        <w:spacing w:after="0"/>
        <w:ind w:left="0"/>
        <w:jc w:val="both"/>
      </w:pPr>
      <w:r>
        <w:rPr>
          <w:rFonts w:ascii="Times New Roman"/>
          <w:b w:val="false"/>
          <w:i w:val="false"/>
          <w:color w:val="000000"/>
          <w:sz w:val="28"/>
        </w:rPr>
        <w:t>
      36. Сапоги специальные рабочие, универсального назначения. Применяются для защиты от воды. Изготавливаются формовым способом.</w:t>
      </w:r>
    </w:p>
    <w:bookmarkEnd w:id="92"/>
    <w:bookmarkStart w:name="z95" w:id="93"/>
    <w:p>
      <w:pPr>
        <w:spacing w:after="0"/>
        <w:ind w:left="0"/>
        <w:jc w:val="both"/>
      </w:pPr>
      <w:r>
        <w:rPr>
          <w:rFonts w:ascii="Times New Roman"/>
          <w:b w:val="false"/>
          <w:i w:val="false"/>
          <w:color w:val="000000"/>
          <w:sz w:val="28"/>
        </w:rPr>
        <w:t>
      37. Сапоги женские хромовые утепленные, черного цвета, на натуральном меху.</w:t>
      </w:r>
    </w:p>
    <w:bookmarkEnd w:id="93"/>
    <w:bookmarkStart w:name="z96" w:id="94"/>
    <w:p>
      <w:pPr>
        <w:spacing w:after="0"/>
        <w:ind w:left="0"/>
        <w:jc w:val="both"/>
      </w:pPr>
      <w:r>
        <w:rPr>
          <w:rFonts w:ascii="Times New Roman"/>
          <w:b w:val="false"/>
          <w:i w:val="false"/>
          <w:color w:val="000000"/>
          <w:sz w:val="28"/>
        </w:rPr>
        <w:t>
      38. Ботинки для защиты от статистических нагрузок и утомляемости с высокими берцами, верх - гладкая натуральная кожа хромового дублирования, подкладка - кожа подкладочная натуральная подошва – ТЭП (термоэластопласт ± 40C), метод крепления подошвы – клеепрошивной, высота берца - 22,5 см, зимние, подкладка - мех натуральный.</w:t>
      </w:r>
    </w:p>
    <w:bookmarkEnd w:id="94"/>
    <w:bookmarkStart w:name="z97" w:id="95"/>
    <w:p>
      <w:pPr>
        <w:spacing w:after="0"/>
        <w:ind w:left="0"/>
        <w:jc w:val="both"/>
      </w:pPr>
      <w:r>
        <w:rPr>
          <w:rFonts w:ascii="Times New Roman"/>
          <w:b w:val="false"/>
          <w:i w:val="false"/>
          <w:color w:val="000000"/>
          <w:sz w:val="28"/>
        </w:rPr>
        <w:t>
      39. Халат изготавливается из хлопчатобумажной ткани. V-образный вырез с отложным воротником, 2 боковых кармана, застежка на пуговицы. Цвет белый.</w:t>
      </w:r>
    </w:p>
    <w:bookmarkEnd w:id="95"/>
    <w:bookmarkStart w:name="z98" w:id="96"/>
    <w:p>
      <w:pPr>
        <w:spacing w:after="0"/>
        <w:ind w:left="0"/>
        <w:jc w:val="both"/>
      </w:pPr>
      <w:r>
        <w:rPr>
          <w:rFonts w:ascii="Times New Roman"/>
          <w:b w:val="false"/>
          <w:i w:val="false"/>
          <w:color w:val="000000"/>
          <w:sz w:val="28"/>
        </w:rPr>
        <w:t>
      рисунок 6</w:t>
      </w:r>
    </w:p>
    <w:bookmarkEnd w:id="96"/>
    <w:bookmarkStart w:name="z99" w:id="97"/>
    <w:p>
      <w:pPr>
        <w:spacing w:after="0"/>
        <w:ind w:left="0"/>
        <w:jc w:val="left"/>
      </w:pPr>
      <w:r>
        <w:rPr>
          <w:rFonts w:ascii="Times New Roman"/>
          <w:b/>
          <w:i w:val="false"/>
          <w:color w:val="000000"/>
        </w:rPr>
        <w:t xml:space="preserve"> Образец шеврона форменный одежды государственного</w:t>
      </w:r>
      <w:r>
        <w:br/>
      </w:r>
      <w:r>
        <w:rPr>
          <w:rFonts w:ascii="Times New Roman"/>
          <w:b/>
          <w:i w:val="false"/>
          <w:color w:val="000000"/>
        </w:rPr>
        <w:t xml:space="preserve">ветеринарно-санитарного инспектора  </w:t>
      </w:r>
    </w:p>
    <w:bookmarkEnd w:id="97"/>
    <w:p>
      <w:pPr>
        <w:spacing w:after="0"/>
        <w:ind w:left="0"/>
        <w:jc w:val="both"/>
      </w:pPr>
      <w:r>
        <w:drawing>
          <wp:inline distT="0" distB="0" distL="0" distR="0">
            <wp:extent cx="3162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62300" cy="3225800"/>
                    </a:xfrm>
                    <a:prstGeom prst="rect">
                      <a:avLst/>
                    </a:prstGeom>
                  </pic:spPr>
                </pic:pic>
              </a:graphicData>
            </a:graphic>
          </wp:inline>
        </w:drawing>
      </w:r>
    </w:p>
    <w:p>
      <w:pPr>
        <w:spacing w:after="0"/>
        <w:ind w:left="0"/>
        <w:jc w:val="left"/>
      </w:pPr>
      <w:r>
        <w:br/>
      </w:r>
    </w:p>
    <w:bookmarkStart w:name="z100" w:id="98"/>
    <w:p>
      <w:pPr>
        <w:spacing w:after="0"/>
        <w:ind w:left="0"/>
        <w:jc w:val="both"/>
      </w:pPr>
      <w:r>
        <w:rPr>
          <w:rFonts w:ascii="Times New Roman"/>
          <w:b w:val="false"/>
          <w:i w:val="false"/>
          <w:color w:val="000000"/>
          <w:sz w:val="28"/>
        </w:rPr>
        <w:t>
      рисунок 7</w:t>
      </w:r>
    </w:p>
    <w:bookmarkEnd w:id="98"/>
    <w:bookmarkStart w:name="z101" w:id="99"/>
    <w:p>
      <w:pPr>
        <w:spacing w:after="0"/>
        <w:ind w:left="0"/>
        <w:jc w:val="left"/>
      </w:pPr>
      <w:r>
        <w:rPr>
          <w:rFonts w:ascii="Times New Roman"/>
          <w:b/>
          <w:i w:val="false"/>
          <w:color w:val="000000"/>
        </w:rPr>
        <w:t xml:space="preserve"> Образец нарукавного нашивного знака различия государственного</w:t>
      </w:r>
      <w:r>
        <w:br/>
      </w:r>
      <w:r>
        <w:rPr>
          <w:rFonts w:ascii="Times New Roman"/>
          <w:b/>
          <w:i w:val="false"/>
          <w:color w:val="000000"/>
        </w:rPr>
        <w:t xml:space="preserve">ветеринарно-санитарного инспектора  </w:t>
      </w:r>
    </w:p>
    <w:bookmarkEnd w:id="99"/>
    <w:p>
      <w:pPr>
        <w:spacing w:after="0"/>
        <w:ind w:left="0"/>
        <w:jc w:val="both"/>
      </w:pPr>
      <w:r>
        <w:drawing>
          <wp:inline distT="0" distB="0" distL="0" distR="0">
            <wp:extent cx="3606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562100"/>
                    </a:xfrm>
                    <a:prstGeom prst="rect">
                      <a:avLst/>
                    </a:prstGeom>
                  </pic:spPr>
                </pic:pic>
              </a:graphicData>
            </a:graphic>
          </wp:inline>
        </w:drawing>
      </w:r>
    </w:p>
    <w:p>
      <w:pPr>
        <w:spacing w:after="0"/>
        <w:ind w:left="0"/>
        <w:jc w:val="left"/>
      </w:pPr>
      <w:r>
        <w:br/>
      </w:r>
    </w:p>
    <w:bookmarkStart w:name="z102" w:id="100"/>
    <w:p>
      <w:pPr>
        <w:spacing w:after="0"/>
        <w:ind w:left="0"/>
        <w:jc w:val="both"/>
      </w:pPr>
      <w:r>
        <w:rPr>
          <w:rFonts w:ascii="Times New Roman"/>
          <w:b w:val="false"/>
          <w:i w:val="false"/>
          <w:color w:val="000000"/>
          <w:sz w:val="28"/>
        </w:rPr>
        <w:t>
      Знак различия государственного ветеринарно-санитарного инспектора</w:t>
      </w:r>
    </w:p>
    <w:bookmarkEnd w:id="100"/>
    <w:p>
      <w:pPr>
        <w:spacing w:after="0"/>
        <w:ind w:left="0"/>
        <w:jc w:val="both"/>
      </w:pPr>
      <w:r>
        <w:rPr>
          <w:rFonts w:ascii="Times New Roman"/>
          <w:b w:val="false"/>
          <w:i w:val="false"/>
          <w:color w:val="000000"/>
          <w:sz w:val="28"/>
        </w:rPr>
        <w:t>
      (старшего по посту) – 3 золотистые полоски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76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Знак различия государственного ветеринарно-санитарного инспектора</w:t>
      </w:r>
    </w:p>
    <w:bookmarkEnd w:id="101"/>
    <w:p>
      <w:pPr>
        <w:spacing w:after="0"/>
        <w:ind w:left="0"/>
        <w:jc w:val="both"/>
      </w:pPr>
      <w:r>
        <w:rPr>
          <w:rFonts w:ascii="Times New Roman"/>
          <w:b w:val="false"/>
          <w:i w:val="false"/>
          <w:color w:val="000000"/>
          <w:sz w:val="28"/>
        </w:rPr>
        <w:t>
      (главный специалист) – 2 золотистые полоски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62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Знак различия государственного ветеринарно-санитарного инспектора</w:t>
      </w:r>
    </w:p>
    <w:bookmarkEnd w:id="102"/>
    <w:p>
      <w:pPr>
        <w:spacing w:after="0"/>
        <w:ind w:left="0"/>
        <w:jc w:val="both"/>
      </w:pPr>
      <w:r>
        <w:rPr>
          <w:rFonts w:ascii="Times New Roman"/>
          <w:b w:val="false"/>
          <w:i w:val="false"/>
          <w:color w:val="000000"/>
          <w:sz w:val="28"/>
        </w:rPr>
        <w:t>
      (ведущий специалист) – 1 золотистая полоска</w:t>
      </w:r>
    </w:p>
    <w:bookmarkStart w:name="z105" w:id="103"/>
    <w:p>
      <w:pPr>
        <w:spacing w:after="0"/>
        <w:ind w:left="0"/>
        <w:jc w:val="both"/>
      </w:pPr>
      <w:r>
        <w:rPr>
          <w:rFonts w:ascii="Times New Roman"/>
          <w:b w:val="false"/>
          <w:i w:val="false"/>
          <w:color w:val="000000"/>
          <w:sz w:val="28"/>
        </w:rPr>
        <w:t>
      рисунок 8</w:t>
      </w:r>
    </w:p>
    <w:bookmarkEnd w:id="103"/>
    <w:bookmarkStart w:name="z106" w:id="104"/>
    <w:p>
      <w:pPr>
        <w:spacing w:after="0"/>
        <w:ind w:left="0"/>
        <w:jc w:val="left"/>
      </w:pPr>
      <w:r>
        <w:rPr>
          <w:rFonts w:ascii="Times New Roman"/>
          <w:b/>
          <w:i w:val="false"/>
          <w:color w:val="000000"/>
        </w:rPr>
        <w:t xml:space="preserve"> Образец пуговицы форменной одежды государственного</w:t>
      </w:r>
      <w:r>
        <w:br/>
      </w:r>
      <w:r>
        <w:rPr>
          <w:rFonts w:ascii="Times New Roman"/>
          <w:b/>
          <w:i w:val="false"/>
          <w:color w:val="000000"/>
        </w:rPr>
        <w:t>ветеринарно-санитарного инспектора</w:t>
      </w:r>
      <w:r>
        <w:br/>
      </w:r>
      <w:r>
        <w:rPr>
          <w:rFonts w:ascii="Times New Roman"/>
          <w:b/>
          <w:i w:val="false"/>
          <w:color w:val="000000"/>
        </w:rPr>
        <w:t xml:space="preserve">Диаметр:  </w:t>
      </w:r>
    </w:p>
    <w:bookmarkEnd w:id="104"/>
    <w:p>
      <w:pPr>
        <w:spacing w:after="0"/>
        <w:ind w:left="0"/>
        <w:jc w:val="both"/>
      </w:pPr>
      <w:r>
        <w:drawing>
          <wp:inline distT="0" distB="0" distL="0" distR="0">
            <wp:extent cx="2603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03500" cy="1282700"/>
                    </a:xfrm>
                    <a:prstGeom prst="rect">
                      <a:avLst/>
                    </a:prstGeom>
                  </pic:spPr>
                </pic:pic>
              </a:graphicData>
            </a:graphic>
          </wp:inline>
        </w:drawing>
      </w:r>
    </w:p>
    <w:p>
      <w:pPr>
        <w:spacing w:after="0"/>
        <w:ind w:left="0"/>
        <w:jc w:val="left"/>
      </w:pPr>
      <w:r>
        <w:br/>
      </w:r>
    </w:p>
    <w:bookmarkStart w:name="z107" w:id="105"/>
    <w:p>
      <w:pPr>
        <w:spacing w:after="0"/>
        <w:ind w:left="0"/>
        <w:jc w:val="both"/>
      </w:pPr>
      <w:r>
        <w:rPr>
          <w:rFonts w:ascii="Times New Roman"/>
          <w:b w:val="false"/>
          <w:i w:val="false"/>
          <w:color w:val="000000"/>
          <w:sz w:val="28"/>
        </w:rPr>
        <w:t>
      Примечание: а – пуговица для кителя; б – пуговицы для рукавов кителя</w:t>
      </w:r>
    </w:p>
    <w:bookmarkEnd w:id="105"/>
    <w:bookmarkStart w:name="z108" w:id="106"/>
    <w:p>
      <w:pPr>
        <w:spacing w:after="0"/>
        <w:ind w:left="0"/>
        <w:jc w:val="both"/>
      </w:pPr>
      <w:r>
        <w:rPr>
          <w:rFonts w:ascii="Times New Roman"/>
          <w:b w:val="false"/>
          <w:i w:val="false"/>
          <w:color w:val="000000"/>
          <w:sz w:val="28"/>
        </w:rPr>
        <w:t xml:space="preserve">
      рисунок 9 </w:t>
      </w:r>
    </w:p>
    <w:bookmarkEnd w:id="106"/>
    <w:bookmarkStart w:name="z109" w:id="107"/>
    <w:p>
      <w:pPr>
        <w:spacing w:after="0"/>
        <w:ind w:left="0"/>
        <w:jc w:val="left"/>
      </w:pPr>
      <w:r>
        <w:rPr>
          <w:rFonts w:ascii="Times New Roman"/>
          <w:b/>
          <w:i w:val="false"/>
          <w:color w:val="000000"/>
        </w:rPr>
        <w:t xml:space="preserve"> Образец кокарды головного убора государственного</w:t>
      </w:r>
      <w:r>
        <w:br/>
      </w:r>
      <w:r>
        <w:rPr>
          <w:rFonts w:ascii="Times New Roman"/>
          <w:b/>
          <w:i w:val="false"/>
          <w:color w:val="000000"/>
        </w:rPr>
        <w:t xml:space="preserve">ветеринарно-санитарного инспектора  </w:t>
      </w:r>
    </w:p>
    <w:bookmarkEnd w:id="107"/>
    <w:p>
      <w:pPr>
        <w:spacing w:after="0"/>
        <w:ind w:left="0"/>
        <w:jc w:val="both"/>
      </w:pPr>
      <w:r>
        <w:drawing>
          <wp:inline distT="0" distB="0" distL="0" distR="0">
            <wp:extent cx="3581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81400" cy="1930400"/>
                    </a:xfrm>
                    <a:prstGeom prst="rect">
                      <a:avLst/>
                    </a:prstGeom>
                  </pic:spPr>
                </pic:pic>
              </a:graphicData>
            </a:graphic>
          </wp:inline>
        </w:drawing>
      </w:r>
    </w:p>
    <w:p>
      <w:pPr>
        <w:spacing w:after="0"/>
        <w:ind w:left="0"/>
        <w:jc w:val="left"/>
      </w:pPr>
      <w:r>
        <w:br/>
      </w:r>
    </w:p>
    <w:bookmarkStart w:name="z110" w:id="108"/>
    <w:p>
      <w:pPr>
        <w:spacing w:after="0"/>
        <w:ind w:left="0"/>
        <w:jc w:val="both"/>
      </w:pPr>
      <w:r>
        <w:rPr>
          <w:rFonts w:ascii="Times New Roman"/>
          <w:b w:val="false"/>
          <w:i w:val="false"/>
          <w:color w:val="000000"/>
          <w:sz w:val="28"/>
        </w:rPr>
        <w:t>
      рисунок 10</w:t>
      </w:r>
    </w:p>
    <w:bookmarkEnd w:id="108"/>
    <w:bookmarkStart w:name="z111" w:id="109"/>
    <w:p>
      <w:pPr>
        <w:spacing w:after="0"/>
        <w:ind w:left="0"/>
        <w:jc w:val="left"/>
      </w:pPr>
      <w:r>
        <w:rPr>
          <w:rFonts w:ascii="Times New Roman"/>
          <w:b/>
          <w:i w:val="false"/>
          <w:color w:val="000000"/>
        </w:rPr>
        <w:t xml:space="preserve"> Образец нагрудного номерного знака государственного</w:t>
      </w:r>
      <w:r>
        <w:br/>
      </w:r>
      <w:r>
        <w:rPr>
          <w:rFonts w:ascii="Times New Roman"/>
          <w:b/>
          <w:i w:val="false"/>
          <w:color w:val="000000"/>
        </w:rPr>
        <w:t xml:space="preserve">ветеринарно-санитарного инспектора  </w:t>
      </w:r>
    </w:p>
    <w:bookmarkEnd w:id="109"/>
    <w:p>
      <w:pPr>
        <w:spacing w:after="0"/>
        <w:ind w:left="0"/>
        <w:jc w:val="both"/>
      </w:pPr>
      <w:r>
        <w:drawing>
          <wp:inline distT="0" distB="0" distL="0" distR="0">
            <wp:extent cx="2921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3238500"/>
                    </a:xfrm>
                    <a:prstGeom prst="rect">
                      <a:avLst/>
                    </a:prstGeom>
                  </pic:spPr>
                </pic:pic>
              </a:graphicData>
            </a:graphic>
          </wp:inline>
        </w:drawing>
      </w:r>
    </w:p>
    <w:p>
      <w:pPr>
        <w:spacing w:after="0"/>
        <w:ind w:left="0"/>
        <w:jc w:val="left"/>
      </w:pPr>
      <w:r>
        <w:br/>
      </w:r>
    </w:p>
    <w:bookmarkStart w:name="z112" w:id="110"/>
    <w:p>
      <w:pPr>
        <w:spacing w:after="0"/>
        <w:ind w:left="0"/>
        <w:jc w:val="left"/>
      </w:pPr>
      <w:r>
        <w:rPr>
          <w:rFonts w:ascii="Times New Roman"/>
          <w:b/>
          <w:i w:val="false"/>
          <w:color w:val="000000"/>
        </w:rPr>
        <w:t xml:space="preserve"> Описание знаковой системы государственных</w:t>
      </w:r>
      <w:r>
        <w:br/>
      </w:r>
      <w:r>
        <w:rPr>
          <w:rFonts w:ascii="Times New Roman"/>
          <w:b/>
          <w:i w:val="false"/>
          <w:color w:val="000000"/>
        </w:rPr>
        <w:t>ветеринарно-санитарных инспекторов на ветеринарных контрольных</w:t>
      </w:r>
      <w:r>
        <w:br/>
      </w:r>
      <w:r>
        <w:rPr>
          <w:rFonts w:ascii="Times New Roman"/>
          <w:b/>
          <w:i w:val="false"/>
          <w:color w:val="000000"/>
        </w:rPr>
        <w:t>постах</w:t>
      </w:r>
    </w:p>
    <w:bookmarkEnd w:id="110"/>
    <w:bookmarkStart w:name="z113" w:id="111"/>
    <w:p>
      <w:pPr>
        <w:spacing w:after="0"/>
        <w:ind w:left="0"/>
        <w:jc w:val="both"/>
      </w:pPr>
      <w:r>
        <w:rPr>
          <w:rFonts w:ascii="Times New Roman"/>
          <w:b w:val="false"/>
          <w:i w:val="false"/>
          <w:color w:val="000000"/>
          <w:sz w:val="28"/>
        </w:rPr>
        <w:t>
      40. В знаковую систему государственных ветеринарно-санитарных инспекторов входит:</w:t>
      </w:r>
    </w:p>
    <w:bookmarkEnd w:id="111"/>
    <w:bookmarkStart w:name="z114" w:id="112"/>
    <w:p>
      <w:pPr>
        <w:spacing w:after="0"/>
        <w:ind w:left="0"/>
        <w:jc w:val="both"/>
      </w:pPr>
      <w:r>
        <w:rPr>
          <w:rFonts w:ascii="Times New Roman"/>
          <w:b w:val="false"/>
          <w:i w:val="false"/>
          <w:color w:val="000000"/>
          <w:sz w:val="28"/>
        </w:rPr>
        <w:t>
      1) шеврон (рисунок 6);</w:t>
      </w:r>
    </w:p>
    <w:bookmarkEnd w:id="112"/>
    <w:bookmarkStart w:name="z115" w:id="113"/>
    <w:p>
      <w:pPr>
        <w:spacing w:after="0"/>
        <w:ind w:left="0"/>
        <w:jc w:val="both"/>
      </w:pPr>
      <w:r>
        <w:rPr>
          <w:rFonts w:ascii="Times New Roman"/>
          <w:b w:val="false"/>
          <w:i w:val="false"/>
          <w:color w:val="000000"/>
          <w:sz w:val="28"/>
        </w:rPr>
        <w:t>
      2) нарукавный нашивной знак (рисунок 7);</w:t>
      </w:r>
    </w:p>
    <w:bookmarkEnd w:id="113"/>
    <w:bookmarkStart w:name="z116" w:id="114"/>
    <w:p>
      <w:pPr>
        <w:spacing w:after="0"/>
        <w:ind w:left="0"/>
        <w:jc w:val="both"/>
      </w:pPr>
      <w:r>
        <w:rPr>
          <w:rFonts w:ascii="Times New Roman"/>
          <w:b w:val="false"/>
          <w:i w:val="false"/>
          <w:color w:val="000000"/>
          <w:sz w:val="28"/>
        </w:rPr>
        <w:t>
      3) пуговицы (рисунок 8);</w:t>
      </w:r>
    </w:p>
    <w:bookmarkEnd w:id="114"/>
    <w:bookmarkStart w:name="z117" w:id="115"/>
    <w:p>
      <w:pPr>
        <w:spacing w:after="0"/>
        <w:ind w:left="0"/>
        <w:jc w:val="both"/>
      </w:pPr>
      <w:r>
        <w:rPr>
          <w:rFonts w:ascii="Times New Roman"/>
          <w:b w:val="false"/>
          <w:i w:val="false"/>
          <w:color w:val="000000"/>
          <w:sz w:val="28"/>
        </w:rPr>
        <w:t>
      4) кокарда (рисунок 9);</w:t>
      </w:r>
    </w:p>
    <w:bookmarkEnd w:id="115"/>
    <w:bookmarkStart w:name="z118" w:id="116"/>
    <w:p>
      <w:pPr>
        <w:spacing w:after="0"/>
        <w:ind w:left="0"/>
        <w:jc w:val="both"/>
      </w:pPr>
      <w:r>
        <w:rPr>
          <w:rFonts w:ascii="Times New Roman"/>
          <w:b w:val="false"/>
          <w:i w:val="false"/>
          <w:color w:val="000000"/>
          <w:sz w:val="28"/>
        </w:rPr>
        <w:t>
      5) нагрудный номерной знак (рисунок 10).</w:t>
      </w:r>
    </w:p>
    <w:bookmarkEnd w:id="116"/>
    <w:bookmarkStart w:name="z119" w:id="117"/>
    <w:p>
      <w:pPr>
        <w:spacing w:after="0"/>
        <w:ind w:left="0"/>
        <w:jc w:val="both"/>
      </w:pPr>
      <w:r>
        <w:rPr>
          <w:rFonts w:ascii="Times New Roman"/>
          <w:b w:val="false"/>
          <w:i w:val="false"/>
          <w:color w:val="000000"/>
          <w:sz w:val="28"/>
        </w:rPr>
        <w:t>
      41. Шеврон форменной одежды фигурально-овальной формы, размером 100х80 мм, синего цвета, изготавливается ткацким способом. Представляет форму щита синего цвета и окантован по внутреннему периметру пшеничным колосом золотистого цвета: в центре изображение восьмиконечной звезды бирюзового цвета с золотистым контуром, с символическим изображением солнца и орла в центре, выполненным золотистым цветом и надписью "Казахстан" золотистого цвета, расположенной под изображением орла, в центре солнца изображены чаша со змеей черного цвета. В верхней части шеврона надпись "МЕМЛЕКЕТТІК", в нижней части – надпись "ВЕТЕРИНАРИЯЛЫҚ-САНИТАРИЯЛЫҚ ИНСПЕКТОРЫ". Нарукавный знак по краям имеет вышитую окантовку светло-серого цвета. Нарукавный знак (шеврон) нашивается на внешней стороне левого рукава верхней одежды на расстоянии 120 мм от верхней точки рукава.</w:t>
      </w:r>
    </w:p>
    <w:bookmarkEnd w:id="117"/>
    <w:bookmarkStart w:name="z120" w:id="118"/>
    <w:p>
      <w:pPr>
        <w:spacing w:after="0"/>
        <w:ind w:left="0"/>
        <w:jc w:val="both"/>
      </w:pPr>
      <w:r>
        <w:rPr>
          <w:rFonts w:ascii="Times New Roman"/>
          <w:b w:val="false"/>
          <w:i w:val="false"/>
          <w:color w:val="000000"/>
          <w:sz w:val="28"/>
        </w:rPr>
        <w:t xml:space="preserve">
      42. Знаками различия для государственных ветеринарно-санитарных инспекторов исполняющих свои функциональные обязанности на ветеринарных контрольных постах служат нарукавные знаки различия – нашивки (полоски) из нити золотистого цвета. Нарукавные нашивки располагаются на наружной стороне левого рукава. Расстояние от нижнего края рукава до нижнего края знака различия 90 мм, длиной 70 мм, шириной 9 мм. </w:t>
      </w:r>
    </w:p>
    <w:bookmarkEnd w:id="118"/>
    <w:bookmarkStart w:name="z121" w:id="119"/>
    <w:p>
      <w:pPr>
        <w:spacing w:after="0"/>
        <w:ind w:left="0"/>
        <w:jc w:val="both"/>
      </w:pPr>
      <w:r>
        <w:rPr>
          <w:rFonts w:ascii="Times New Roman"/>
          <w:b w:val="false"/>
          <w:i w:val="false"/>
          <w:color w:val="000000"/>
          <w:sz w:val="28"/>
        </w:rPr>
        <w:t>
      Для состава государственных ветеринарно-санитарных инспекторов установлены следующие знаки различия:</w:t>
      </w:r>
    </w:p>
    <w:bookmarkEnd w:id="119"/>
    <w:bookmarkStart w:name="z122" w:id="120"/>
    <w:p>
      <w:pPr>
        <w:spacing w:after="0"/>
        <w:ind w:left="0"/>
        <w:jc w:val="both"/>
      </w:pPr>
      <w:r>
        <w:rPr>
          <w:rFonts w:ascii="Times New Roman"/>
          <w:b w:val="false"/>
          <w:i w:val="false"/>
          <w:color w:val="000000"/>
          <w:sz w:val="28"/>
        </w:rPr>
        <w:t>
      для старших постов – 3 золотистые полоски;</w:t>
      </w:r>
    </w:p>
    <w:bookmarkEnd w:id="120"/>
    <w:bookmarkStart w:name="z123" w:id="121"/>
    <w:p>
      <w:pPr>
        <w:spacing w:after="0"/>
        <w:ind w:left="0"/>
        <w:jc w:val="both"/>
      </w:pPr>
      <w:r>
        <w:rPr>
          <w:rFonts w:ascii="Times New Roman"/>
          <w:b w:val="false"/>
          <w:i w:val="false"/>
          <w:color w:val="000000"/>
          <w:sz w:val="28"/>
        </w:rPr>
        <w:t xml:space="preserve">
      для главных специалистов – 2 золотистые полоски; </w:t>
      </w:r>
    </w:p>
    <w:bookmarkEnd w:id="121"/>
    <w:bookmarkStart w:name="z124" w:id="122"/>
    <w:p>
      <w:pPr>
        <w:spacing w:after="0"/>
        <w:ind w:left="0"/>
        <w:jc w:val="both"/>
      </w:pPr>
      <w:r>
        <w:rPr>
          <w:rFonts w:ascii="Times New Roman"/>
          <w:b w:val="false"/>
          <w:i w:val="false"/>
          <w:color w:val="000000"/>
          <w:sz w:val="28"/>
        </w:rPr>
        <w:t>
      для ведущих специалистов – 1 золотистая полоска.</w:t>
      </w:r>
    </w:p>
    <w:bookmarkEnd w:id="122"/>
    <w:bookmarkStart w:name="z125" w:id="123"/>
    <w:p>
      <w:pPr>
        <w:spacing w:after="0"/>
        <w:ind w:left="0"/>
        <w:jc w:val="both"/>
      </w:pPr>
      <w:r>
        <w:rPr>
          <w:rFonts w:ascii="Times New Roman"/>
          <w:b w:val="false"/>
          <w:i w:val="false"/>
          <w:color w:val="000000"/>
          <w:sz w:val="28"/>
        </w:rPr>
        <w:t>
      43. Пуговицы форменные круглые, на ножке, диаметрами 24 мм (для кителя) и 14 мм (для рукавов кителя) изготавливаются из металлического сплава золотистого цвета с рельефным изображением Герба Республики Казахстан.</w:t>
      </w:r>
    </w:p>
    <w:bookmarkEnd w:id="123"/>
    <w:bookmarkStart w:name="z126" w:id="124"/>
    <w:p>
      <w:pPr>
        <w:spacing w:after="0"/>
        <w:ind w:left="0"/>
        <w:jc w:val="both"/>
      </w:pPr>
      <w:r>
        <w:rPr>
          <w:rFonts w:ascii="Times New Roman"/>
          <w:b w:val="false"/>
          <w:i w:val="false"/>
          <w:color w:val="000000"/>
          <w:sz w:val="28"/>
        </w:rPr>
        <w:t>
      44. Кокарда головного убора изготавливается из металлического сплава золотистого цвета как одно целое, с изображением в центре полуовальной формы на голубом фоне изображением солнца и орла, в центре солнца изображены чаша со змеей черного цвета. Кокарда симметрично с двух сторон обрамляется тремя ветвями. Размер кокарды с обрамлением по высоте 40 мм, по ширине - 70 мм. На оборотной стороне припаиваются две металлические ножки. Укрепляется кокарда спереди в центре головного убора.</w:t>
      </w:r>
    </w:p>
    <w:bookmarkEnd w:id="124"/>
    <w:bookmarkStart w:name="z127" w:id="125"/>
    <w:p>
      <w:pPr>
        <w:spacing w:after="0"/>
        <w:ind w:left="0"/>
        <w:jc w:val="both"/>
      </w:pPr>
      <w:r>
        <w:rPr>
          <w:rFonts w:ascii="Times New Roman"/>
          <w:b w:val="false"/>
          <w:i w:val="false"/>
          <w:color w:val="000000"/>
          <w:sz w:val="28"/>
        </w:rPr>
        <w:t>
      45. Нагрудной знак государственного ветеринарно-санитарного инспектора на ветеринарных контрольных постах фигурально - овальной формы, изготавливается из металлического сплава золотистого цвета как одно целое. В центре знака, в круге голубого цвета диаметром 30 мм, изображение эмблемы. Над эмблемой накладная металлическая ленточка с надписью "МЕМЛЕКЕТТІК ВЕТЕРИНАРИЯЛЫҚ-САНИТАРИЯЛЫҚ ИНСПЕКТОРЫ". Поле жетона орнаментировано лучами исходящих от эмблемы. Под эмблемой в нижней части жетона четырехзначный личный номер. На обратной стороне жетона нанесен порядковый номер. Застежка нагрудного жетона изготавливается в различных вариантах.</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2012 года № 30/98</w:t>
            </w:r>
          </w:p>
        </w:tc>
      </w:tr>
    </w:tbl>
    <w:bookmarkStart w:name="z129" w:id="126"/>
    <w:p>
      <w:pPr>
        <w:spacing w:after="0"/>
        <w:ind w:left="0"/>
        <w:jc w:val="left"/>
      </w:pPr>
      <w:r>
        <w:rPr>
          <w:rFonts w:ascii="Times New Roman"/>
          <w:b/>
          <w:i w:val="false"/>
          <w:color w:val="000000"/>
        </w:rPr>
        <w:t xml:space="preserve"> Правила ношения форменной одежды (без погон) государственных</w:t>
      </w:r>
      <w:r>
        <w:br/>
      </w:r>
      <w:r>
        <w:rPr>
          <w:rFonts w:ascii="Times New Roman"/>
          <w:b/>
          <w:i w:val="false"/>
          <w:color w:val="000000"/>
        </w:rPr>
        <w:t>ветеринарно-санитарных инспекторов на ветеринарных контрольных</w:t>
      </w:r>
      <w:r>
        <w:br/>
      </w:r>
      <w:r>
        <w:rPr>
          <w:rFonts w:ascii="Times New Roman"/>
          <w:b/>
          <w:i w:val="false"/>
          <w:color w:val="000000"/>
        </w:rPr>
        <w:t>постах</w:t>
      </w:r>
      <w:r>
        <w:br/>
      </w:r>
      <w:r>
        <w:rPr>
          <w:rFonts w:ascii="Times New Roman"/>
          <w:b/>
          <w:i w:val="false"/>
          <w:color w:val="000000"/>
        </w:rPr>
        <w:t>Глава 1. Общие положения</w:t>
      </w:r>
    </w:p>
    <w:bookmarkEnd w:id="126"/>
    <w:p>
      <w:pPr>
        <w:spacing w:after="0"/>
        <w:ind w:left="0"/>
        <w:jc w:val="both"/>
      </w:pPr>
      <w:r>
        <w:rPr>
          <w:rFonts w:ascii="Times New Roman"/>
          <w:b w:val="false"/>
          <w:i w:val="false"/>
          <w:color w:val="ff0000"/>
          <w:sz w:val="28"/>
        </w:rPr>
        <w:t xml:space="preserve">
      Сноска. Заголовок главы 1 в редакции приказа Заместителя Премьер-Министра РК - Министра сельского хозяйства РК от 24.01.2019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 w:id="127"/>
    <w:p>
      <w:pPr>
        <w:spacing w:after="0"/>
        <w:ind w:left="0"/>
        <w:jc w:val="both"/>
      </w:pPr>
      <w:r>
        <w:rPr>
          <w:rFonts w:ascii="Times New Roman"/>
          <w:b w:val="false"/>
          <w:i w:val="false"/>
          <w:color w:val="000000"/>
          <w:sz w:val="28"/>
        </w:rPr>
        <w:t xml:space="preserve">
      1. Настоящие Правила ношения форменной одежды (без погон) государственных ветеринарно-санитарных инспекторов на ветеринарных контрольных постах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20 Закона Республики Казахстан "О ветеринарии" и определяют порядок ношения форменной одежды (без погон) государственных ветеринарно-санитарных инспекторов на ветеринарных контрольных постах.</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18.07.2024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28"/>
    <w:p>
      <w:pPr>
        <w:spacing w:after="0"/>
        <w:ind w:left="0"/>
        <w:jc w:val="both"/>
      </w:pPr>
      <w:r>
        <w:rPr>
          <w:rFonts w:ascii="Times New Roman"/>
          <w:b w:val="false"/>
          <w:i w:val="false"/>
          <w:color w:val="000000"/>
          <w:sz w:val="28"/>
        </w:rPr>
        <w:t>
      2. Основные понятия и определения, используемые в настоящих Правилах:</w:t>
      </w:r>
    </w:p>
    <w:bookmarkEnd w:id="128"/>
    <w:bookmarkStart w:name="z133" w:id="129"/>
    <w:p>
      <w:pPr>
        <w:spacing w:after="0"/>
        <w:ind w:left="0"/>
        <w:jc w:val="both"/>
      </w:pPr>
      <w:r>
        <w:rPr>
          <w:rFonts w:ascii="Times New Roman"/>
          <w:b w:val="false"/>
          <w:i w:val="false"/>
          <w:color w:val="000000"/>
          <w:sz w:val="28"/>
        </w:rPr>
        <w:t>
      1) форменная одежда – служебная специальная одежда государственных ветеринарно-санитарных инспекторов на ветеринарных контрольных постах;</w:t>
      </w:r>
    </w:p>
    <w:bookmarkEnd w:id="129"/>
    <w:bookmarkStart w:name="z134" w:id="130"/>
    <w:p>
      <w:pPr>
        <w:spacing w:after="0"/>
        <w:ind w:left="0"/>
        <w:jc w:val="both"/>
      </w:pPr>
      <w:r>
        <w:rPr>
          <w:rFonts w:ascii="Times New Roman"/>
          <w:b w:val="false"/>
          <w:i w:val="false"/>
          <w:color w:val="000000"/>
          <w:sz w:val="28"/>
        </w:rPr>
        <w:t>
      2) должностное лицо – государственные ветеринарно-санитарные инспектора на ветеринарных контрольных постах.</w:t>
      </w:r>
    </w:p>
    <w:bookmarkEnd w:id="130"/>
    <w:bookmarkStart w:name="z135" w:id="131"/>
    <w:p>
      <w:pPr>
        <w:spacing w:after="0"/>
        <w:ind w:left="0"/>
        <w:jc w:val="both"/>
      </w:pPr>
      <w:r>
        <w:rPr>
          <w:rFonts w:ascii="Times New Roman"/>
          <w:b w:val="false"/>
          <w:i w:val="false"/>
          <w:color w:val="000000"/>
          <w:sz w:val="28"/>
        </w:rPr>
        <w:t>
      3. Форменная одежда подразделяется на мужскую и женскую.</w:t>
      </w:r>
    </w:p>
    <w:bookmarkEnd w:id="131"/>
    <w:bookmarkStart w:name="z136" w:id="132"/>
    <w:p>
      <w:pPr>
        <w:spacing w:after="0"/>
        <w:ind w:left="0"/>
        <w:jc w:val="both"/>
      </w:pPr>
      <w:r>
        <w:rPr>
          <w:rFonts w:ascii="Times New Roman"/>
          <w:b w:val="false"/>
          <w:i w:val="false"/>
          <w:color w:val="000000"/>
          <w:sz w:val="28"/>
        </w:rPr>
        <w:t xml:space="preserve">
      4. Ношение форменной одежды обязательно при исполнении служебных обязанностей. </w:t>
      </w:r>
    </w:p>
    <w:bookmarkEnd w:id="132"/>
    <w:bookmarkStart w:name="z137" w:id="133"/>
    <w:p>
      <w:pPr>
        <w:spacing w:after="0"/>
        <w:ind w:left="0"/>
        <w:jc w:val="both"/>
      </w:pPr>
      <w:r>
        <w:rPr>
          <w:rFonts w:ascii="Times New Roman"/>
          <w:b w:val="false"/>
          <w:i w:val="false"/>
          <w:color w:val="000000"/>
          <w:sz w:val="28"/>
        </w:rPr>
        <w:t>
      5. Сроки ношения форменной одежды и ее элементов исчисляются со дня ее выдачи.</w:t>
      </w:r>
    </w:p>
    <w:bookmarkEnd w:id="133"/>
    <w:bookmarkStart w:name="z138" w:id="134"/>
    <w:p>
      <w:pPr>
        <w:spacing w:after="0"/>
        <w:ind w:left="0"/>
        <w:jc w:val="both"/>
      </w:pPr>
      <w:r>
        <w:rPr>
          <w:rFonts w:ascii="Times New Roman"/>
          <w:b w:val="false"/>
          <w:i w:val="false"/>
          <w:color w:val="000000"/>
          <w:sz w:val="28"/>
        </w:rPr>
        <w:t xml:space="preserve">
      6. Обеспечение форменной одеждой производится за счет ведомства уполномоченного органа в области ветеринарии, осуществляющее государственный ветеринарно-санитарный контроль и надзор. </w:t>
      </w:r>
    </w:p>
    <w:bookmarkEnd w:id="134"/>
    <w:bookmarkStart w:name="z139" w:id="135"/>
    <w:p>
      <w:pPr>
        <w:spacing w:after="0"/>
        <w:ind w:left="0"/>
        <w:jc w:val="both"/>
      </w:pPr>
      <w:r>
        <w:rPr>
          <w:rFonts w:ascii="Times New Roman"/>
          <w:b w:val="false"/>
          <w:i w:val="false"/>
          <w:color w:val="000000"/>
          <w:sz w:val="28"/>
        </w:rPr>
        <w:t xml:space="preserve">
      7. Форменная одежда, выдаваемая должностным лицам, считается собственностью ведомства уполномоченного органа в области ветеринарии, осуществляющее государственный ветеринарно-санитарный контроль и надзор и подлежит возврату при увольнении. </w:t>
      </w:r>
    </w:p>
    <w:bookmarkEnd w:id="135"/>
    <w:bookmarkStart w:name="z140" w:id="136"/>
    <w:p>
      <w:pPr>
        <w:spacing w:after="0"/>
        <w:ind w:left="0"/>
        <w:jc w:val="both"/>
      </w:pPr>
      <w:r>
        <w:rPr>
          <w:rFonts w:ascii="Times New Roman"/>
          <w:b w:val="false"/>
          <w:i w:val="false"/>
          <w:color w:val="000000"/>
          <w:sz w:val="28"/>
        </w:rPr>
        <w:t>
      8. Нагрудной номерной знак государственного ветеринарно-санитарного инспектора предназначен для ношения с соответствующей форменной одеждой как нагрудной знак с индивидуальным номером государственного ветеринарно-санитарного инспектора.</w:t>
      </w:r>
    </w:p>
    <w:bookmarkEnd w:id="136"/>
    <w:bookmarkStart w:name="z36" w:id="137"/>
    <w:p>
      <w:pPr>
        <w:spacing w:after="0"/>
        <w:ind w:left="0"/>
        <w:jc w:val="both"/>
      </w:pPr>
      <w:r>
        <w:rPr>
          <w:rFonts w:ascii="Times New Roman"/>
          <w:b w:val="false"/>
          <w:i w:val="false"/>
          <w:color w:val="000000"/>
          <w:sz w:val="28"/>
        </w:rPr>
        <w:t>
      Индивидуальный номер государственного ветеринарно-санитарного инспектора состоит из четырех символов:</w:t>
      </w:r>
    </w:p>
    <w:bookmarkEnd w:id="137"/>
    <w:bookmarkStart w:name="z37" w:id="138"/>
    <w:p>
      <w:pPr>
        <w:spacing w:after="0"/>
        <w:ind w:left="0"/>
        <w:jc w:val="both"/>
      </w:pPr>
      <w:r>
        <w:rPr>
          <w:rFonts w:ascii="Times New Roman"/>
          <w:b w:val="false"/>
          <w:i w:val="false"/>
          <w:color w:val="000000"/>
          <w:sz w:val="28"/>
        </w:rPr>
        <w:t>
      1) первый символ – литерный код, обозначенный буквами латинского алфавита, закрепленный за областями и городами республиканского значения, столицы Республики Казахстан;</w:t>
      </w:r>
    </w:p>
    <w:bookmarkEnd w:id="138"/>
    <w:bookmarkStart w:name="z38" w:id="139"/>
    <w:p>
      <w:pPr>
        <w:spacing w:after="0"/>
        <w:ind w:left="0"/>
        <w:jc w:val="both"/>
      </w:pPr>
      <w:r>
        <w:rPr>
          <w:rFonts w:ascii="Times New Roman"/>
          <w:b w:val="false"/>
          <w:i w:val="false"/>
          <w:color w:val="000000"/>
          <w:sz w:val="28"/>
        </w:rPr>
        <w:t>
      2) три последних символа – индивидуальный номер государственного ветеринарно-санитарного инспектора на ветеринарных контрольных постах, утвержденный и присвоенный ведомством уполномоченного органа в области ветеринарии, осуществляющим государственный ветеринарно-санитарный контроль и надзор.</w:t>
      </w:r>
    </w:p>
    <w:bookmarkEnd w:id="139"/>
    <w:p>
      <w:pPr>
        <w:spacing w:after="0"/>
        <w:ind w:left="0"/>
        <w:jc w:val="both"/>
      </w:pPr>
      <w:r>
        <w:rPr>
          <w:rFonts w:ascii="Times New Roman"/>
          <w:b w:val="false"/>
          <w:i w:val="false"/>
          <w:color w:val="000000"/>
          <w:sz w:val="28"/>
        </w:rPr>
        <w:t>
      Присвоение индивидуальных номеров государственным ветеринарно-санитарным инспекторам в пределах области, города республиканского значения, столицы осуществляется последовательно в соответствии с приложением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24.01.2019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40"/>
    <w:p>
      <w:pPr>
        <w:spacing w:after="0"/>
        <w:ind w:left="0"/>
        <w:jc w:val="left"/>
      </w:pPr>
      <w:r>
        <w:rPr>
          <w:rFonts w:ascii="Times New Roman"/>
          <w:b/>
          <w:i w:val="false"/>
          <w:color w:val="000000"/>
        </w:rPr>
        <w:t xml:space="preserve"> Глава 2. Правила ношения форменной одежды (без погон) государственных ветеринарно-санитарных инспекторов на ветеринарных контрольных постах</w:t>
      </w:r>
    </w:p>
    <w:bookmarkEnd w:id="140"/>
    <w:p>
      <w:pPr>
        <w:spacing w:after="0"/>
        <w:ind w:left="0"/>
        <w:jc w:val="both"/>
      </w:pPr>
      <w:r>
        <w:rPr>
          <w:rFonts w:ascii="Times New Roman"/>
          <w:b w:val="false"/>
          <w:i w:val="false"/>
          <w:color w:val="ff0000"/>
          <w:sz w:val="28"/>
        </w:rPr>
        <w:t xml:space="preserve">
      Сноска. Заголовок главы 2 в редакции приказа Заместителя Премьер-Министра РК - Министра сельского хозяйства РК от 24.01.2019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141"/>
    <w:p>
      <w:pPr>
        <w:spacing w:after="0"/>
        <w:ind w:left="0"/>
        <w:jc w:val="both"/>
      </w:pPr>
      <w:r>
        <w:rPr>
          <w:rFonts w:ascii="Times New Roman"/>
          <w:b w:val="false"/>
          <w:i w:val="false"/>
          <w:color w:val="000000"/>
          <w:sz w:val="28"/>
        </w:rPr>
        <w:t>
      9. Форма одежды подлежит ношению в случаях:</w:t>
      </w:r>
    </w:p>
    <w:bookmarkEnd w:id="141"/>
    <w:bookmarkStart w:name="z147" w:id="142"/>
    <w:p>
      <w:pPr>
        <w:spacing w:after="0"/>
        <w:ind w:left="0"/>
        <w:jc w:val="both"/>
      </w:pPr>
      <w:r>
        <w:rPr>
          <w:rFonts w:ascii="Times New Roman"/>
          <w:b w:val="false"/>
          <w:i w:val="false"/>
          <w:color w:val="000000"/>
          <w:sz w:val="28"/>
        </w:rPr>
        <w:t>
      1) парадная форма – при вручении государственных наград, на торжественных заседаниях, официальных приемах, а также в праздничные дни;</w:t>
      </w:r>
    </w:p>
    <w:bookmarkEnd w:id="142"/>
    <w:bookmarkStart w:name="z148" w:id="143"/>
    <w:p>
      <w:pPr>
        <w:spacing w:after="0"/>
        <w:ind w:left="0"/>
        <w:jc w:val="both"/>
      </w:pPr>
      <w:r>
        <w:rPr>
          <w:rFonts w:ascii="Times New Roman"/>
          <w:b w:val="false"/>
          <w:i w:val="false"/>
          <w:color w:val="000000"/>
          <w:sz w:val="28"/>
        </w:rPr>
        <w:t>
      2) повседневная форма – при исполнении служебных обязанностей;</w:t>
      </w:r>
    </w:p>
    <w:bookmarkEnd w:id="143"/>
    <w:bookmarkStart w:name="z149" w:id="144"/>
    <w:p>
      <w:pPr>
        <w:spacing w:after="0"/>
        <w:ind w:left="0"/>
        <w:jc w:val="both"/>
      </w:pPr>
      <w:r>
        <w:rPr>
          <w:rFonts w:ascii="Times New Roman"/>
          <w:b w:val="false"/>
          <w:i w:val="false"/>
          <w:color w:val="000000"/>
          <w:sz w:val="28"/>
        </w:rPr>
        <w:t>
      3) специальная форма – при исполнении служебных обязанностей, по досмотру подконтрольных государственному ветеринарно-санитарному контролю и надзору перемещаемых (перевозимых) грузов.</w:t>
      </w:r>
    </w:p>
    <w:bookmarkEnd w:id="144"/>
    <w:bookmarkStart w:name="z150" w:id="145"/>
    <w:p>
      <w:pPr>
        <w:spacing w:after="0"/>
        <w:ind w:left="0"/>
        <w:jc w:val="both"/>
      </w:pPr>
      <w:r>
        <w:rPr>
          <w:rFonts w:ascii="Times New Roman"/>
          <w:b w:val="false"/>
          <w:i w:val="false"/>
          <w:color w:val="000000"/>
          <w:sz w:val="28"/>
        </w:rPr>
        <w:t xml:space="preserve">
      10. Все предметы форменной одежды должны быть вычищены и выглажены. Клапаны карманов кителя, верхней сорочки должны быть выпущены наружу. </w:t>
      </w:r>
    </w:p>
    <w:bookmarkEnd w:id="145"/>
    <w:bookmarkStart w:name="z151" w:id="146"/>
    <w:p>
      <w:pPr>
        <w:spacing w:after="0"/>
        <w:ind w:left="0"/>
        <w:jc w:val="both"/>
      </w:pPr>
      <w:r>
        <w:rPr>
          <w:rFonts w:ascii="Times New Roman"/>
          <w:b w:val="false"/>
          <w:i w:val="false"/>
          <w:color w:val="000000"/>
          <w:sz w:val="28"/>
        </w:rPr>
        <w:t xml:space="preserve">
      11. Меховая шапка, фуражка, шляпа-таблетка, берет носиться так, чтобы нижний край находился на ширине одного – двух пальцев, горизонтально приложенных над бровями, а козырьки фуражки – на уровне бровей. Центр кокарды должен находиться над переносицей. Меховая шапка, фуражка, шляпа-таблетка надевается прямо без наклона. Берет носиться с небольшим наклоном на правую сторону. </w:t>
      </w:r>
    </w:p>
    <w:bookmarkEnd w:id="146"/>
    <w:bookmarkStart w:name="z152" w:id="147"/>
    <w:p>
      <w:pPr>
        <w:spacing w:after="0"/>
        <w:ind w:left="0"/>
        <w:jc w:val="both"/>
      </w:pPr>
      <w:r>
        <w:rPr>
          <w:rFonts w:ascii="Times New Roman"/>
          <w:b w:val="false"/>
          <w:i w:val="false"/>
          <w:color w:val="000000"/>
          <w:sz w:val="28"/>
        </w:rPr>
        <w:t>
      12. Плащ носится с застегнутым поясом. Расстояние от пола до низа плаща 42 – 45 сантиметров (далее – см.).</w:t>
      </w:r>
    </w:p>
    <w:bookmarkEnd w:id="147"/>
    <w:bookmarkStart w:name="z153" w:id="148"/>
    <w:p>
      <w:pPr>
        <w:spacing w:after="0"/>
        <w:ind w:left="0"/>
        <w:jc w:val="both"/>
      </w:pPr>
      <w:r>
        <w:rPr>
          <w:rFonts w:ascii="Times New Roman"/>
          <w:b w:val="false"/>
          <w:i w:val="false"/>
          <w:color w:val="000000"/>
          <w:sz w:val="28"/>
        </w:rPr>
        <w:t>
      13. Китель застегивается на все пуговицы.</w:t>
      </w:r>
    </w:p>
    <w:bookmarkEnd w:id="148"/>
    <w:bookmarkStart w:name="z154" w:id="149"/>
    <w:p>
      <w:pPr>
        <w:spacing w:after="0"/>
        <w:ind w:left="0"/>
        <w:jc w:val="both"/>
      </w:pPr>
      <w:r>
        <w:rPr>
          <w:rFonts w:ascii="Times New Roman"/>
          <w:b w:val="false"/>
          <w:i w:val="false"/>
          <w:color w:val="000000"/>
          <w:sz w:val="28"/>
        </w:rPr>
        <w:t xml:space="preserve">
      14. Куртку носят с расстегнутой молнией до уровня нагрудных карманов. </w:t>
      </w:r>
    </w:p>
    <w:bookmarkEnd w:id="149"/>
    <w:bookmarkStart w:name="z155" w:id="150"/>
    <w:p>
      <w:pPr>
        <w:spacing w:after="0"/>
        <w:ind w:left="0"/>
        <w:jc w:val="both"/>
      </w:pPr>
      <w:r>
        <w:rPr>
          <w:rFonts w:ascii="Times New Roman"/>
          <w:b w:val="false"/>
          <w:i w:val="false"/>
          <w:color w:val="000000"/>
          <w:sz w:val="28"/>
        </w:rPr>
        <w:t>
      15. Рубашка носится при надетом кителе только с галстуком.</w:t>
      </w:r>
    </w:p>
    <w:bookmarkEnd w:id="150"/>
    <w:bookmarkStart w:name="z156" w:id="151"/>
    <w:p>
      <w:pPr>
        <w:spacing w:after="0"/>
        <w:ind w:left="0"/>
        <w:jc w:val="both"/>
      </w:pPr>
      <w:r>
        <w:rPr>
          <w:rFonts w:ascii="Times New Roman"/>
          <w:b w:val="false"/>
          <w:i w:val="false"/>
          <w:color w:val="000000"/>
          <w:sz w:val="28"/>
        </w:rPr>
        <w:t>
      16. Галстук прикрепляется к верхней рубашке зажимом для галстука между третьей и четвертой сверху пуговицами.</w:t>
      </w:r>
    </w:p>
    <w:bookmarkEnd w:id="151"/>
    <w:bookmarkStart w:name="z157" w:id="152"/>
    <w:p>
      <w:pPr>
        <w:spacing w:after="0"/>
        <w:ind w:left="0"/>
        <w:jc w:val="both"/>
      </w:pPr>
      <w:r>
        <w:rPr>
          <w:rFonts w:ascii="Times New Roman"/>
          <w:b w:val="false"/>
          <w:i w:val="false"/>
          <w:color w:val="000000"/>
          <w:sz w:val="28"/>
        </w:rPr>
        <w:t>
      17. Обувь должна быть начищена. Ботинки аккуратно зашнурованы.</w:t>
      </w:r>
    </w:p>
    <w:bookmarkEnd w:id="152"/>
    <w:bookmarkStart w:name="z158" w:id="153"/>
    <w:p>
      <w:pPr>
        <w:spacing w:after="0"/>
        <w:ind w:left="0"/>
        <w:jc w:val="both"/>
      </w:pPr>
      <w:r>
        <w:rPr>
          <w:rFonts w:ascii="Times New Roman"/>
          <w:b w:val="false"/>
          <w:i w:val="false"/>
          <w:color w:val="000000"/>
          <w:sz w:val="28"/>
        </w:rPr>
        <w:t xml:space="preserve">
      18. Шарф носится аккуратно заправленными под воротник пальто (плаща). Верхний край шарфа должен равномерно выступать над воротником на 1 – 2 см. </w:t>
      </w:r>
    </w:p>
    <w:bookmarkEnd w:id="153"/>
    <w:bookmarkStart w:name="z159" w:id="154"/>
    <w:p>
      <w:pPr>
        <w:spacing w:after="0"/>
        <w:ind w:left="0"/>
        <w:jc w:val="both"/>
      </w:pPr>
      <w:r>
        <w:rPr>
          <w:rFonts w:ascii="Times New Roman"/>
          <w:b w:val="false"/>
          <w:i w:val="false"/>
          <w:color w:val="000000"/>
          <w:sz w:val="28"/>
        </w:rPr>
        <w:t>
      19. Пальто, плащ застегиваются на все пуговицы.</w:t>
      </w:r>
    </w:p>
    <w:bookmarkEnd w:id="154"/>
    <w:bookmarkStart w:name="z160" w:id="155"/>
    <w:p>
      <w:pPr>
        <w:spacing w:after="0"/>
        <w:ind w:left="0"/>
        <w:jc w:val="both"/>
      </w:pPr>
      <w:r>
        <w:rPr>
          <w:rFonts w:ascii="Times New Roman"/>
          <w:b w:val="false"/>
          <w:i w:val="false"/>
          <w:color w:val="000000"/>
          <w:sz w:val="28"/>
        </w:rPr>
        <w:t>
      20. Допускается ношение:</w:t>
      </w:r>
    </w:p>
    <w:bookmarkEnd w:id="155"/>
    <w:bookmarkStart w:name="z161" w:id="156"/>
    <w:p>
      <w:pPr>
        <w:spacing w:after="0"/>
        <w:ind w:left="0"/>
        <w:jc w:val="both"/>
      </w:pPr>
      <w:r>
        <w:rPr>
          <w:rFonts w:ascii="Times New Roman"/>
          <w:b w:val="false"/>
          <w:i w:val="false"/>
          <w:color w:val="000000"/>
          <w:sz w:val="28"/>
        </w:rPr>
        <w:t>
      1) рубашки с галстуком без кителя при летней парадной и летней служебной одежды, а в помещениях в любое время года;</w:t>
      </w:r>
    </w:p>
    <w:bookmarkEnd w:id="156"/>
    <w:bookmarkStart w:name="z162" w:id="157"/>
    <w:p>
      <w:pPr>
        <w:spacing w:after="0"/>
        <w:ind w:left="0"/>
        <w:jc w:val="both"/>
      </w:pPr>
      <w:r>
        <w:rPr>
          <w:rFonts w:ascii="Times New Roman"/>
          <w:b w:val="false"/>
          <w:i w:val="false"/>
          <w:color w:val="000000"/>
          <w:sz w:val="28"/>
        </w:rPr>
        <w:t xml:space="preserve">
      2) рубашки с короткими рукавами с расстегнутой верхней пуговицей без галстука, без кителя. </w:t>
      </w:r>
    </w:p>
    <w:bookmarkEnd w:id="157"/>
    <w:bookmarkStart w:name="z163" w:id="158"/>
    <w:p>
      <w:pPr>
        <w:spacing w:after="0"/>
        <w:ind w:left="0"/>
        <w:jc w:val="both"/>
      </w:pPr>
      <w:r>
        <w:rPr>
          <w:rFonts w:ascii="Times New Roman"/>
          <w:b w:val="false"/>
          <w:i w:val="false"/>
          <w:color w:val="000000"/>
          <w:sz w:val="28"/>
        </w:rPr>
        <w:t>
      21. Нагрудной номерной знак располагается на передней левой стороне кителя (или на кармане повседневной куртки). Разрешается жетон носить на плаще (пальто) при зимней форменной одежде, и на рубашке при летней форменной одежде.</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ношения форменной одежды</w:t>
            </w:r>
            <w:r>
              <w:br/>
            </w:r>
            <w:r>
              <w:rPr>
                <w:rFonts w:ascii="Times New Roman"/>
                <w:b w:val="false"/>
                <w:i w:val="false"/>
                <w:color w:val="000000"/>
                <w:sz w:val="20"/>
              </w:rPr>
              <w:t>(без погон) государственных</w:t>
            </w:r>
            <w:r>
              <w:br/>
            </w:r>
            <w:r>
              <w:rPr>
                <w:rFonts w:ascii="Times New Roman"/>
                <w:b w:val="false"/>
                <w:i w:val="false"/>
                <w:color w:val="000000"/>
                <w:sz w:val="20"/>
              </w:rPr>
              <w:t>ветеринарно-санитарных</w:t>
            </w:r>
            <w:r>
              <w:br/>
            </w:r>
            <w:r>
              <w:rPr>
                <w:rFonts w:ascii="Times New Roman"/>
                <w:b w:val="false"/>
                <w:i w:val="false"/>
                <w:color w:val="000000"/>
                <w:sz w:val="20"/>
              </w:rPr>
              <w:t>инспекторов на ветеринарных</w:t>
            </w:r>
            <w:r>
              <w:br/>
            </w:r>
            <w:r>
              <w:rPr>
                <w:rFonts w:ascii="Times New Roman"/>
                <w:b w:val="false"/>
                <w:i w:val="false"/>
                <w:color w:val="000000"/>
                <w:sz w:val="20"/>
              </w:rPr>
              <w:t>контрольных постах</w:t>
            </w:r>
          </w:p>
        </w:tc>
      </w:tr>
    </w:tbl>
    <w:bookmarkStart w:name="z165" w:id="159"/>
    <w:p>
      <w:pPr>
        <w:spacing w:after="0"/>
        <w:ind w:left="0"/>
        <w:jc w:val="left"/>
      </w:pPr>
      <w:r>
        <w:rPr>
          <w:rFonts w:ascii="Times New Roman"/>
          <w:b/>
          <w:i w:val="false"/>
          <w:color w:val="000000"/>
        </w:rPr>
        <w:t xml:space="preserve"> Литерные коды, обозначенные буквами латинского алфавита, закрепленные за областями, городами республиканского значения и столицы Республики Казахстан</w:t>
      </w:r>
    </w:p>
    <w:bookmarkEnd w:id="159"/>
    <w:p>
      <w:pPr>
        <w:spacing w:after="0"/>
        <w:ind w:left="0"/>
        <w:jc w:val="both"/>
      </w:pPr>
      <w:r>
        <w:rPr>
          <w:rFonts w:ascii="Times New Roman"/>
          <w:b w:val="false"/>
          <w:i w:val="false"/>
          <w:color w:val="ff0000"/>
          <w:sz w:val="28"/>
        </w:rPr>
        <w:t xml:space="preserve">
      Сноска. Приложение в редакции приказа и.о. Министра сельского хозяйства РК от 18.07.2024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Закрепленный буквенный символ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