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0894" w14:textId="b2c0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нотариальных свидетельств, постановлений, удостоверительных надписей на сделках и свидетельствуемых нотариусами документах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33. Зарегистрирован в Министерстве юстиции Республики Казахстан 28 февраля 2012 года № 7448. Утратил силу приказом Министра юстиции Республики Казахстан от 29 февраля 2016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«О нотариате»,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праве на наследство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праве на наследство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праве на наследство по завещанию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праве на наследство по завещанию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праве на наследство по закону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свидетельство о праве на наследство по завещанию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свидетельство о праве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свидетельство о праве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свидетельство о праве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свидетельство об удостоверении факта нахождения гражданина в живых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свидетельство об удостоверении факта нахождения в живых несовершеннолетнего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свидетельство об удостоверении факта нахождения гражданина в определенном месте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свидетельство о принятии на хранение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свидетельство о передаче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удостоверительную надпись на договоре заключенном гражданами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удостоверительную надпись на договоре с участием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удостоверительную надпись на договоре заключенном гражданами с участием представителя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удостоверительную надпись на договоре с участием несовершеннолетнего (с 14 до 18 лет), действующего с согласия законного представителя ребенка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удостоверительную надпись на договоре, заключенном гражданами с лицом, который не может подписаться вследствие физического недостатка, болезни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удостоверительную надпись на договоре об отчуждении недвижимого имущества, заключенном гражданами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удостоверительную надпись на договоре об отчуждении недвижимого имущества с участием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удостоверительную надпись на договоре об отчуждении недвижимого имущества с участием представителя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удостоверительная надпись на договоре об отчуждении недвижимого имущества, заключенном гражданами с лицом, который не может лично подписаться вследствие физического недостатка, болезни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удостоверительную надпись на договоре с участием лица, не знающего языка на котором изложен договор с устным переводом ему текста договора нотариусом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удостоверительную надпись на договоре с участием лица, не знающего языка на котором изложен договор, которому устно переведен текст договора переводчиком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удостоверительную надпись на соглашении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удостоверительную надпись на обязательстве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удостоверительную надпись на завещании, написанное завещателем собственноручно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удостоверительную надпись на завещании, записанное нотариусом в присутствии свидетеля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удостоверительную надпись на завещании от имени лица, который не может подписаться лично вследствие физического недостатка, болезни, по каким-либо другим причинам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удостоверительную надпись на конверте секретного завещания, учиненное нотариусом в присутствии двух свидетелей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удостоверительную надпись на доверенности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удостоверительную надпись на доверенности, выданной в порядке передоверия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удостоверительную надпись на доверенности, выданной юридическим лицом, действующим по уставу или положению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удостоверительную надпись на доверенности, выданной юридическим лицом в порядке передоверия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удостоверительную надпись на доверенности, выданной законным представителем несовершеннолетнего в возрасте до 14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удостоверительную надпись на доверенности, выданной гражданином, действующим за себя и своих несовершеннолетних детей в возрасте до 14 лет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удостоверительную надпись на доверенности, выданной несовершеннолетним в возрасте с 14 до 18 лет, действующим с согласия законного представителя ребенка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удостоверительную надпись на доверенности, выданной лицом, не могущего подписаться лично вследствие физического недостатка, болезни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удостоверительную надпись на телеграмме-доверенности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удостоверительную надпись о засвидетельствовании верности копии документа с подлинником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удостоверительную надпись о засвидетельствовании верности выписки из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удостоверительную надпись о засвидетельствовании верности копии с копии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удостоверительную надпись о засвидетельствовании подлинности подписи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удостоверительную надпись о засвидетельствовании подлинности подписи гражданина, действующего по доверенности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удостоверительную надпись о засвидетельствовании подлинности подписи представителя юридического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удостоверительную надпись о засвидетельствовании подлинности подписи несовершеннолетнего (с 14 до 18 лет), действующего с согласия законного представителя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удостоверительную надпись о засвидетельствовании подлинности подписи гражданина, подписавшего за другого вследствие физического недостатка, болезни или каким-либо иным причинам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удостоверительную надпись о засвидетельствовании подлинности подписи на документе, передаваемом по телеграфу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удостоверительную надпись о засвидетельствовании верности перевода, сделанного нотариусом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удостоверительную надпись о засвидетельствовании подлинности подписи переводчика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удостоверительную надпись на документе о времени его предъявления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удостоверительную надпись на векселе о платеже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удостоверительную надпись о неплатеже по чеку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удостоверительную надпись на дубликате свидетельства о праве на наследство (договора, завещания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удостоверительную надпись о засвидетельствовании верности выписки из реестра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запрещение отчуждения жилого дома в связи с выдачей займа (ссуды) на его строительство, покупку или капитальный ремонт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запрещение отчуждения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запрещение отчуждения недвижимости, в связи с договором о залоге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акт протеста о недатировании акцепта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акт протеста векселя в неплатеже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акт протеста векселя в неакцепте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акт о морском протесте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удостоверительную надпись на доверенности для совершения действия за границей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удостоверительную надпись на доверенности, выданной юридическим лицом для совершения действия за границей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удостоверительную надпись на доверенности для совершения действия за границей от неграмотного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удостоверительную надпись на доверенности для совершения действия за границей, выданной гражданином, который не может подписаться лично (ввиду болезни)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удостоверительную надпись на доверенности для совершения действия за границей одновременно от грамотных лиц, и которые не могут подписаться лично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удостоверительную надпись на доверенности для совершения действия за границей, совершенной несовершеннолетним с 14 до 18 лет, действующим с согласия законного представителя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удостоверительную надпись на доверенности для совершения действия за границей, совершенной одновременно с переводом текста доверенности переводчиком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удостоверительную надпись на доверенности для совершения действия за границей, совершенной одновременно с переводом текста доверенности государственным нотариусом или нотариусом, занимающимся частной практикой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удостоверительную надпись о засвидетельствовании подлинности подписи на заявлениях, аффедивитах, документах, предназначенных для совершения действий за границей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удостоверительную надпись о засвидетельствовании подлинности подписи на заявлениях, аффедивитах, документах, предназначенных для совершения действий за границей от неграмотного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</w:t>
      </w:r>
      <w:r>
        <w:br/>
      </w:r>
      <w:r>
        <w:rPr>
          <w:rFonts w:ascii="Times New Roman"/>
          <w:b/>
          <w:i w:val="false"/>
          <w:color w:val="000000"/>
        </w:rPr>
        <w:t>
праве на наследство по</w:t>
      </w:r>
      <w:r>
        <w:br/>
      </w:r>
      <w:r>
        <w:rPr>
          <w:rFonts w:ascii="Times New Roman"/>
          <w:b/>
          <w:i w:val="false"/>
          <w:color w:val="000000"/>
        </w:rPr>
        <w:t>
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(Ф.И.О)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 ГК РК наследниками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(Ф.И.О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 20__года, являются в равных долях каждый: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(Ф.И.О, местожительство наследников, год рождения, их родственные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с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(указывается имущество, на которое выдается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Нотариус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закону выдаваемое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всем наследникам.</w:t>
      </w:r>
    </w:p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 нотариус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ст. ___ ГК РК наследниками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 умершего «__» ____ 20__года,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(Ф.И.О местожительство наследника, год рождения, их родственные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отец (мать)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гр.__________________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отношения с наследодателем)                           (Ф.И.О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____________________________, умер(ла) «_____»______20___год.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родителя наследника)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(указывается имущество на которое выдается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закону выдается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праву представления.</w:t>
      </w:r>
    </w:p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 ГК РК наследником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 умершего «____»_____20__года являлся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 наследника, год рождения его родственное отношение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наследодателем), но ввиду его (ее) смерти «___»_____20___года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наследство переходит к его(ее)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(Ф.И.О, местожительство, год рождения и его родственное отношение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(указывается имущество на которое выдается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Нотариус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выдается на имущество умершего наследника, который не успел принять наследство (наследственная трансмиссия).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свидетельство о праве на наследство выдается одновременно несколькими наследниками, из которых одни живы, а другие умерли, не успев принять наследство, то в тексте свидетельства после слова «удостоверяю» указывается: «...что на основании ст. ст._______ ГК РК наследниками имущества гр. (Ф.И.О наследодателя), умершего «___»____ 20__ года, являются в одной третьей доле каждый: жена (фамилия, имя, отчество), проживающая (указывается местожительство), сын (Ф.И.О), проживающий (указывается местожительство) и являлась в одной третей доле дочь (Ф.И.О), но ввиду ее смерти «___»______ ___ года указанная доля наследства переходит к ее мужу (Ф.И.О) проживающему (указывается местожительство) и сыну (Ф.И.О) проживающему (указывается местожительство) в равных долях.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 свидетельство, состоит из (указывается имущество, на которое выдается свидетельство о праве на наследство).</w:t>
      </w:r>
    </w:p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____________ ГК РК наследником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гр._____________________________________________, умершего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 20__года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(Ф.И.О, местожительство наследника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родственные отношения с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состоит из___________________________________________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     (указывается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принадлежащее гр.__________________________________________________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(Ф.И.О и родственное отношение с наследодателем), умершему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 __20__года, наследником которого был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и родственные отношения с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принявший наследство, но не оформивший своих наследственных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Нотариус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закону выдается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умершего наследника, принявшего наследство, но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оформившего своих наследственных прав.</w:t>
      </w:r>
    </w:p>
    <w:bookmarkStart w:name="z8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наследником имущества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«____»_____20__года, является: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(Ф.И.О., место жительство наследника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родственные отношения с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Наследство, на которое выдано настоящее свидетельство, состоит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следующих неимущественных прав и обязанностей:__________________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(указываются неимущественные права и обязанности, которые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прекращаются со смертью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подлежит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регистрирующих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Взыскана государственная пошлина или сумма,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оплаченная нотариусу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Свидетельство о праве на наследство выдается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неимущественные права и обязанности наследодателя, существование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не прекращается с его смертью.</w:t>
      </w:r>
    </w:p>
    <w:bookmarkStart w:name="z9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________ ГК РК наследниками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гражданина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«_____»_____ 20___ года, являются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доля наследственного имущества, в том числе доли ввиду отказа в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пользу других наследников)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свидетельство,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имущество, на которое выдается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праве на наследство)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при условии отказа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 от наследства в пользу другого наследника.</w:t>
      </w:r>
    </w:p>
    <w:bookmarkStart w:name="z9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_________________, нотариус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(Ф.И.О)             (наименование государственной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конторы,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наследником имущества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 ________20__года, является: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(Ф.И.О, местожительство наследника и его родственные отношения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Наследство, на которое выдано настоящее свидетельство, состоит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следующих неимущественных прав и обязанностей:__________________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(указываются неимущественные права и обязанности, которые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подлежит обязательной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регистрирующих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Взыскана государственная пошлина или сумма,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оплаченная нотариусу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закону или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завещанию выдается на неимущественные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наследодателя, существование которых не прекращается с его смертью.</w:t>
      </w:r>
    </w:p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 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оснований ст.___ ГК РК наследниками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гр.______________________________________________________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«___» _______20____года, являются в________________________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(размер доли)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 каждый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местожительство наследников и их родственные отношения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 указанных долях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свидетельство, состоит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(указывается имущество, на которое выдано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_________долю указанного наследственного имущества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на наследство еще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Взыскана государственная пошлина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закону выдается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случаях, когда доли некоторых наследников остаются открытыми.</w:t>
      </w:r>
    </w:p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 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__________ ГК РК наследником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доли имущества гр.________________________ умершего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«_____»_______20__года, является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 местожительство, год рождения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родственное отношение или иное отношение с наследодателем)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 на которое в указанной доле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состоит из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___________ долю указанного наследственного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праве на наследство по завещанию еще не выдано.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выдается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обязательную долю. Указывается обязательная доля, согласно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наследнику обеспечивается получение 1/2 той доли, которая причиталась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 ему при наследовании по закону.</w:t>
      </w:r>
    </w:p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по завещанию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(село, поселок, край, область)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нотариусу), удостоверяю, что имущество гр.___________________________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«____»____20___года на основании статьи _________ ГК РК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праву наследования переходит к государству в лице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Наследственное имущество, на которое выдано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свидетельство, состоит из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(указывается имущество на которое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освобождено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Свидетельство о праве на наследство выдается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государству. Если к государству переходит не все имущество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наследодателя, а лишь доля его, то вместо слово «имущество»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указывается: «... доля имущества», а после слов «на которое»,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указывается: «в указанной доле».</w:t>
      </w:r>
    </w:p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по завещанию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завещания, удостоверенного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нотариального органа, удостоверившего завещание, Ф.И.О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«__»_____года и зарегистрированного в реестре за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наследниками указанного в завещании имущества гр.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      (Ф.И.О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«____»__________20__года, являются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наследников и их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(указывается имущество, на которое выдано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Взыскана государственная пошлина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</w:t>
      </w:r>
      <w:r>
        <w:br/>
      </w:r>
      <w:r>
        <w:rPr>
          <w:rFonts w:ascii="Times New Roman"/>
          <w:b/>
          <w:i w:val="false"/>
          <w:color w:val="000000"/>
        </w:rPr>
        <w:t>
наследство по закону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город (поселок, село, область)__________________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статьи ____________ГК РК наследниками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гражданина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 наследодателя)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«_____»_____20____ года, в чем бы оно не заключалось и где бы ни находилось,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являются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(Ф.И.О наследников, их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доля наследственного имущества, причитающаяся каждому наследнику)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завещанию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выдается для действия его за границей. Удостоверительная надпись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на компьютере, печать ставится на свободном месте в 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углу.</w:t>
      </w:r>
    </w:p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на наследство по завещанию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город (поселок, село, область)__________________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 завещания, удостоверенного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нотариального органа, удостоверившего завещание, Ф.И.О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«__»____20_года и зарегистрированного в реестре за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наследниками указанного в завещании имущества гр.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«____»__________20____г., являются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наследников и их местожительство)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Наследственное имущество, на которое выдано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имущество, на которое выдано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на наследство по завещанию выдается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действия его за границей. Удостоверительная надпись 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компьютере, печать ставится на свободном месте в левом углу.</w:t>
      </w:r>
    </w:p>
    <w:bookmarkStart w:name="z9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статьи 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семье» и согласно заявлению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гр.гр.____________________________________________________________,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(Ф.И.О супругов их местожительство)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в общем совместном имуществе супругов, приобретенном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ими в течение брака, право собственности принадлежит: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(указать, кому из супругов, какая доля принадлежит в общем имуществе)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совместное имущество названных супругов,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которое каждого из них удостоверяется в указанных долях, состоит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имущество, о праве собственности на которое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свидетельство, на чье имя оно было зарегистрировано или значилось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Нотариус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собственности выдается на долю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общем совместном имуществе супругов, выдаваемое по их заявлению.</w:t>
      </w:r>
    </w:p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статьи ________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семье» удостоверяю,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гр._______________________________________________________умершему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«______»______________года, проживавшему и являющемуся супругом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 пережившего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супруга и 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являющийся пережившим супругом гр.________________________________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«____»______20__года, принадлежит право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долю в общем имуществе, приобретенном названными супругами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брака. Общее совместное имущество, право собственности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которое в указанной доле удостоверяется настоящим свидетельством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(Ф.И.О. пережившего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(указывается имущество, право собственности на долю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удостоверяется)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(номер наследственного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собственности выдается на долю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общем совместном имуществе супругов, выдаваемое пережившему супругу.</w:t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статьи 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(супружестве) и семье» удостоверяю,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гр._______________________________________________________умершему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«______»______________года, проживавшему и являющемуся супругом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 пережившего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принадлежит право собственности на 1/2 долю в общем совместном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имуществе, приобретенном названными супругами в течение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Общее совместное имущество, право собственности на которое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указанной доле удостоверяется настоящим свидетельством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умершего 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из_________________________________________________________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(указывается имущество,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долю которого удостоверяется, и на чье имя оно зарегистрировано)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 наследственного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1/2 доля вышеуказанного имущества остается в собственности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пережившим супругом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Свидетельство о праве собственности выдается на долю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общем совместном имуществе супругов, в котором определена доля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умершего супруга.</w:t>
      </w:r>
    </w:p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удостоверении факта</w:t>
      </w:r>
      <w:r>
        <w:br/>
      </w:r>
      <w:r>
        <w:rPr>
          <w:rFonts w:ascii="Times New Roman"/>
          <w:b/>
          <w:i w:val="false"/>
          <w:color w:val="000000"/>
        </w:rPr>
        <w:t>
нахождения гражданина в живых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гр.______________________________ находится в живых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проживает в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дата рождения, место рождения явившегося)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явился ко мне (или в означенную государственную нотариальную контору)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 сегодня в _________ часов _________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его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удостоверении факта</w:t>
      </w:r>
      <w:r>
        <w:br/>
      </w:r>
      <w:r>
        <w:rPr>
          <w:rFonts w:ascii="Times New Roman"/>
          <w:b/>
          <w:i w:val="false"/>
          <w:color w:val="000000"/>
        </w:rPr>
        <w:t>
нахождения в живых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гр ___________________, родившийся «____»_______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в живых и проживает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 явился ко мне (или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рождения, место рождения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означенную государственную нотариальную контору) в _____ часов____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минут в сопровождении гр. ________________________, который(ая)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несовершеннолетнего гр.____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(отцом, матерью, опекуном, попечителем)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      (Ф.И.О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граждан, упомянутых в свидетельстве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удостоверении факта нахождения гражданина</w:t>
      </w:r>
      <w:r>
        <w:br/>
      </w:r>
      <w:r>
        <w:rPr>
          <w:rFonts w:ascii="Times New Roman"/>
          <w:b/>
          <w:i w:val="false"/>
          <w:color w:val="000000"/>
        </w:rPr>
        <w:t>
в определенном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гр._________________________________________________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дата рождения,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«____»______20__года в _________ часов _________ минут находился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помещении государственной нотариальной конторы (или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нотариуса), расположенной по адресу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его 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принятии на хранение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гр. _____________________________, проживающий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дата рождения,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______________________________, «_____»_____20___года, сдал мне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в указанную государственную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 частному нотариусу) по адресу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на ____________________________ документы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прилагаемой (указывается срок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описи. Личность сдавшего на хранение документы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передаче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Я,________нотариус_________________________________________________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(Ф.И.О)        (наименование государственной нотариальной 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нотариате», удостоверяю, что мною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«_____»_________20__ года передано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дата рождения,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наименование организации, подавших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содержало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(указывается краткое содержание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гражданина (представителя), подавшего заявление,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заключенном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«___»__20 года, настоящий договор удостоверен мной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Взыскана государственная пошлина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удостоверяется договор отчуждения автотранспортного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то в удостоверительной надписи указывается о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принадлежности его отчуждающему лицу, а также о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предъявления договора в органы дорожной полиции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автотранспортного средства.</w:t>
      </w:r>
    </w:p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с участием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«___»___20_года, настоящий договор удостоверен мной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Личность, подписавших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установлена, их дееспособность, а также правоспособность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и полномочия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 Ф.И.О. представителя)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Примечание. По этой форме делается надпись, в частности, на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предоставлении гражданину земельного участка для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жилого дома.</w:t>
      </w:r>
    </w:p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заключенном гражданами с участием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«___»__20_года, настоящий договор удостоверен мной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Личность, подписавших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а также полномочия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 этой форме составляется надпись на договоре,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 действует договорный представитель (по доверенности),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законный представитель несовершеннолетнего до 14 лет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недееспособного лица (родители, усыновители, опекун).</w:t>
      </w:r>
    </w:p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с участием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несовершеннолетнего (с 14 до 18 лет),</w:t>
      </w:r>
      <w:r>
        <w:br/>
      </w:r>
      <w:r>
        <w:rPr>
          <w:rFonts w:ascii="Times New Roman"/>
          <w:b/>
          <w:i w:val="false"/>
          <w:color w:val="000000"/>
        </w:rPr>
        <w:t>
действующего с согласия законного</w:t>
      </w:r>
      <w:r>
        <w:br/>
      </w:r>
      <w:r>
        <w:rPr>
          <w:rFonts w:ascii="Times New Roman"/>
          <w:b/>
          <w:i w:val="false"/>
          <w:color w:val="000000"/>
        </w:rPr>
        <w:t>
представителя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гр.________________________________________________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несовершеннолетним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 (Ф.И.О,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с согласия законного представителя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сторон установлена, дееспособность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 Личность гр.______________________________________________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  (Ф.И.О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полномочия, дееспособность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договоре,</w:t>
      </w:r>
      <w:r>
        <w:br/>
      </w:r>
      <w:r>
        <w:rPr>
          <w:rFonts w:ascii="Times New Roman"/>
          <w:b/>
          <w:i w:val="false"/>
          <w:color w:val="000000"/>
        </w:rPr>
        <w:t>
заключенном гражданами с лицом, который не может</w:t>
      </w:r>
      <w:r>
        <w:br/>
      </w:r>
      <w:r>
        <w:rPr>
          <w:rFonts w:ascii="Times New Roman"/>
          <w:b/>
          <w:i w:val="false"/>
          <w:color w:val="000000"/>
        </w:rPr>
        <w:t>
подписаться вследствие физического</w:t>
      </w:r>
      <w:r>
        <w:br/>
      </w:r>
      <w:r>
        <w:rPr>
          <w:rFonts w:ascii="Times New Roman"/>
          <w:b/>
          <w:i w:val="false"/>
          <w:color w:val="000000"/>
        </w:rPr>
        <w:t>
недостатка, болезни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сторон, а также личность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(Ф.И.О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договор по поручению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(Ф.И.О поручившего подписать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его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(причина, по которой лицо не могло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установлена. Дееспособность сторон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об отчуждении недвижимого имущества, заключенном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их дееспособность, также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 отчуждаемого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ст.155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РК настоящий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регистрации в органах регистрации недвижимости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об отчуждении недвижимого имущества с участием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подписавших договор, установлена, и их дееспособность,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правоспособность __________________________,полномочия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принадлежность отчуждаемого недвижимого имущества________________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лица, отчуждающего дом)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ст.155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РК настоящий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регистрации в регистрирующем органе 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удостоверительная надпись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отчуждении недвижимого имущества юридическим лицом.</w:t>
      </w:r>
    </w:p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договоре об отчуждении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 с участием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сторон, подписавших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установлена, их дееспособность, также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и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отчуждаемого недвижимого имущества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ст.155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РК настоящий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регистрации в регистрирующем органе 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удостоверительная надпись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отчуждении недвижимого имущества физическим лицом.</w:t>
      </w:r>
    </w:p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 об</w:t>
      </w:r>
      <w:r>
        <w:br/>
      </w:r>
      <w:r>
        <w:rPr>
          <w:rFonts w:ascii="Times New Roman"/>
          <w:b/>
          <w:i w:val="false"/>
          <w:color w:val="000000"/>
        </w:rPr>
        <w:t>
отчуждении недвижимого имущества, заключенном гражданами с</w:t>
      </w:r>
      <w:r>
        <w:br/>
      </w:r>
      <w:r>
        <w:rPr>
          <w:rFonts w:ascii="Times New Roman"/>
          <w:b/>
          <w:i w:val="false"/>
          <w:color w:val="000000"/>
        </w:rPr>
        <w:t>
лицом, который не может лично подписаться вследствие</w:t>
      </w:r>
      <w:r>
        <w:br/>
      </w:r>
      <w:r>
        <w:rPr>
          <w:rFonts w:ascii="Times New Roman"/>
          <w:b/>
          <w:i w:val="false"/>
          <w:color w:val="000000"/>
        </w:rPr>
        <w:t>
физического недостатка, болезни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в моем присутствии. Личность сторон, подписавших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установлена, их дееспособность, также принадлежность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отчуждаемого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недвижимого имущества проверены.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гр._______________________________________________________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(подписавшего договор по поручению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поручившего подписать договор ввиду его,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причину, по которой лицо не могло подписаться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ст.155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РК настоящий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подлежит регистрации в органах регистрации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недвижимого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 с</w:t>
      </w:r>
      <w:r>
        <w:br/>
      </w:r>
      <w:r>
        <w:rPr>
          <w:rFonts w:ascii="Times New Roman"/>
          <w:b/>
          <w:i w:val="false"/>
          <w:color w:val="000000"/>
        </w:rPr>
        <w:t>
участием лица, не знающего языка, на котором</w:t>
      </w:r>
      <w:r>
        <w:br/>
      </w:r>
      <w:r>
        <w:rPr>
          <w:rFonts w:ascii="Times New Roman"/>
          <w:b/>
          <w:i w:val="false"/>
          <w:color w:val="000000"/>
        </w:rPr>
        <w:t>
изложен договор, с устным переводом ему</w:t>
      </w:r>
      <w:r>
        <w:br/>
      </w:r>
      <w:r>
        <w:rPr>
          <w:rFonts w:ascii="Times New Roman"/>
          <w:b/>
          <w:i w:val="false"/>
          <w:color w:val="000000"/>
        </w:rPr>
        <w:t>
текста договора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свидетельствую верность устного перевода текста договора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(название языка, с которого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на___________________________________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языка, на который переводится 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удостоверительная надпись,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если нотариус лично свидетельствует верность устного 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текста договора с одного языка на другой.</w:t>
      </w:r>
    </w:p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договоре</w:t>
      </w:r>
      <w:r>
        <w:br/>
      </w:r>
      <w:r>
        <w:rPr>
          <w:rFonts w:ascii="Times New Roman"/>
          <w:b/>
          <w:i w:val="false"/>
          <w:color w:val="000000"/>
        </w:rPr>
        <w:t>
с участием лица, не знающего языка, на</w:t>
      </w:r>
      <w:r>
        <w:br/>
      </w:r>
      <w:r>
        <w:rPr>
          <w:rFonts w:ascii="Times New Roman"/>
          <w:b/>
          <w:i w:val="false"/>
          <w:color w:val="000000"/>
        </w:rPr>
        <w:t>
котором изложен договор, которому устно</w:t>
      </w:r>
      <w:r>
        <w:br/>
      </w:r>
      <w:r>
        <w:rPr>
          <w:rFonts w:ascii="Times New Roman"/>
          <w:b/>
          <w:i w:val="false"/>
          <w:color w:val="000000"/>
        </w:rPr>
        <w:t>
переведен текст договора переводчиком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настоящий договор удостоверен мной________________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подписан сторонами в моем присутствии. Личность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переводившего устно текст договора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на_____________________________язык сделан переводчиком____________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(название языка)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подлинность подписи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 переводчика)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 этой форме составляется удостоверительная надпись,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если нотариус свидетельствует подлинность подписи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переводившего устный перевод.</w:t>
      </w:r>
    </w:p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соглашении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настоящее соглашение удостоверено мной,___________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подписано сторонами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сторон установлена, их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Взыскано государственной пошлины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Примечание. По этой форме делается надпись, в частности,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соглашениях о разделе наследственного имущества, о расторжении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условий договора и других видов соглашений.</w:t>
      </w:r>
    </w:p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обязательстве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настоящее обязательство удостоверено мной,________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Обязательство подписано гр._________________________________________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его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завещании,</w:t>
      </w:r>
      <w:r>
        <w:br/>
      </w:r>
      <w:r>
        <w:rPr>
          <w:rFonts w:ascii="Times New Roman"/>
          <w:b/>
          <w:i w:val="false"/>
          <w:color w:val="000000"/>
        </w:rPr>
        <w:t>
написанное завещателем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настоящее завещание удостоверено мной,____________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Завещание написано и подписано гр.___________________________________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завещателя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лицо, на которое возложено исполнение завещания,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выразило свое согласие на самом завещании, то в удостоверительной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надписи следует также указать: «Личность исполнителя завещания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 установлена».</w:t>
      </w:r>
    </w:p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завещании,</w:t>
      </w:r>
      <w:r>
        <w:br/>
      </w:r>
      <w:r>
        <w:rPr>
          <w:rFonts w:ascii="Times New Roman"/>
          <w:b/>
          <w:i w:val="false"/>
          <w:color w:val="000000"/>
        </w:rPr>
        <w:t>
записанное нотариусом в присутствии свидетеля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настоящее завещание удостоверено мной,____________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Завещание подписано завещателем гр._________________________________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свидетелем гр.__________в моем присутствии. Личность завещателя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свидетеля 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лицо, на которое возложено исполнение завещания,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выразило свое согласие на самом завещании, то в удостоверительной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пишется: «Личность исполнителя завещания (Ф.И.О) установлена».</w:t>
      </w:r>
    </w:p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завещании</w:t>
      </w:r>
      <w:r>
        <w:br/>
      </w:r>
      <w:r>
        <w:rPr>
          <w:rFonts w:ascii="Times New Roman"/>
          <w:b/>
          <w:i w:val="false"/>
          <w:color w:val="000000"/>
        </w:rPr>
        <w:t>
от имени лица, который не может</w:t>
      </w:r>
      <w:r>
        <w:br/>
      </w:r>
      <w:r>
        <w:rPr>
          <w:rFonts w:ascii="Times New Roman"/>
          <w:b/>
          <w:i w:val="false"/>
          <w:color w:val="000000"/>
        </w:rPr>
        <w:t>
подписаться лично вследствие физического</w:t>
      </w:r>
      <w:r>
        <w:br/>
      </w:r>
      <w:r>
        <w:rPr>
          <w:rFonts w:ascii="Times New Roman"/>
          <w:b/>
          <w:i w:val="false"/>
          <w:color w:val="000000"/>
        </w:rPr>
        <w:t>
недостатка, болезни, по каким-либо другим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настоящее завещание удостоверено мной,____________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(причина, по которой завещатель не мог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____________________________________________по его личной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(Ф.И.О завещателя)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просьбе и в моем присутствии завещание подписано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завещателя_________________________________________,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их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 если завещание удостоверяется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свидетеля, после слов: «просьбе и в моем присутствии завещание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 подписавшегося)»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следует добавить: «а также свидетелем__________________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 «Личность завещателя» добавить: «и свидетеля»</w:t>
      </w:r>
    </w:p>
    <w:bookmarkStart w:name="z1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подпись на конверте</w:t>
      </w:r>
      <w:r>
        <w:br/>
      </w:r>
      <w:r>
        <w:rPr>
          <w:rFonts w:ascii="Times New Roman"/>
          <w:b/>
          <w:i w:val="false"/>
          <w:color w:val="000000"/>
        </w:rPr>
        <w:t>
секретного завещания, учиненное нотариусом в присутствии двух</w:t>
      </w:r>
      <w:r>
        <w:br/>
      </w:r>
      <w:r>
        <w:rPr>
          <w:rFonts w:ascii="Times New Roman"/>
          <w:b/>
          <w:i w:val="false"/>
          <w:color w:val="000000"/>
        </w:rPr>
        <w:t>
свидетелей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настоящее завещание удостоверено мной,____________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помещении (адрес совершения нотариального действия), приняла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 (Ф.И.О. дата рождения, место рождения, адрес проживания),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 с завещанием, собственноручно написанным и подписанным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в моем присутствии и в присутствии двух свидетелей: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дата рождения, место рождения, адрес проживания), и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дата рождения, место рождения, адрес проживания), заклеено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конверт, который подписан названными свидетелями.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лиц запечатанный конверт вложен в настоящий конверт.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завещателя и свидетелей установлена, дееспособность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Start w:name="z1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 доверителя)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его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</w:t>
      </w:r>
      <w:r>
        <w:br/>
      </w:r>
      <w:r>
        <w:rPr>
          <w:rFonts w:ascii="Times New Roman"/>
          <w:b/>
          <w:i w:val="false"/>
          <w:color w:val="000000"/>
        </w:rPr>
        <w:t>
выданной в порядке передоверия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от имени гр.__________________________________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 доверителя)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 поверенного)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по доверенности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подписавшего установлена, дееспособность и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bookmarkStart w:name="z1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доверенности, выданной юридическим</w:t>
      </w:r>
      <w:r>
        <w:br/>
      </w:r>
      <w:r>
        <w:rPr>
          <w:rFonts w:ascii="Times New Roman"/>
          <w:b/>
          <w:i w:val="false"/>
          <w:color w:val="000000"/>
        </w:rPr>
        <w:t>
лицом, действующим по уставу или</w:t>
      </w:r>
      <w:r>
        <w:br/>
      </w:r>
      <w:r>
        <w:rPr>
          <w:rFonts w:ascii="Times New Roman"/>
          <w:b/>
          <w:i w:val="false"/>
          <w:color w:val="000000"/>
        </w:rPr>
        <w:t>
положению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совершена от имени (наименование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представителем гр._______________, подписавшим ее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       (Ф.И.О.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Правоспособность (наименование юридического лица) и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проверены. Личность подписавшего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доверенности, выданной юридическим</w:t>
      </w:r>
      <w:r>
        <w:br/>
      </w:r>
      <w:r>
        <w:rPr>
          <w:rFonts w:ascii="Times New Roman"/>
          <w:b/>
          <w:i w:val="false"/>
          <w:color w:val="000000"/>
        </w:rPr>
        <w:t>
лицом в порядке передоверия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от имени (наименование юридического лица)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гр. (Ф.И.О представителя), действующим по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подписавшего 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и полномочия его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</w:t>
      </w:r>
      <w:r>
        <w:br/>
      </w:r>
      <w:r>
        <w:rPr>
          <w:rFonts w:ascii="Times New Roman"/>
          <w:b/>
          <w:i w:val="false"/>
          <w:color w:val="000000"/>
        </w:rPr>
        <w:t>
надпись на доверенности, выданной законным представителем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несовершеннолетнего в возрасте до 14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гр.__________________________________________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действующим как законный представитель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сына (дочери)_____________________________________________________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(Ф.И.О.,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законного представителя установлена, дееспособность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По этой форме излагается надпись на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выданной усыновителем или опекуном.</w:t>
      </w:r>
    </w:p>
    <w:bookmarkStart w:name="z1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доверенности,</w:t>
      </w:r>
      <w:r>
        <w:br/>
      </w:r>
      <w:r>
        <w:rPr>
          <w:rFonts w:ascii="Times New Roman"/>
          <w:b/>
          <w:i w:val="false"/>
          <w:color w:val="000000"/>
        </w:rPr>
        <w:t>
выданной гражданином, действующим за</w:t>
      </w:r>
      <w:r>
        <w:br/>
      </w:r>
      <w:r>
        <w:rPr>
          <w:rFonts w:ascii="Times New Roman"/>
          <w:b/>
          <w:i w:val="false"/>
          <w:color w:val="000000"/>
        </w:rPr>
        <w:t>
себя и своих несовершеннолетних детей в</w:t>
      </w:r>
      <w:r>
        <w:br/>
      </w:r>
      <w:r>
        <w:rPr>
          <w:rFonts w:ascii="Times New Roman"/>
          <w:b/>
          <w:i w:val="false"/>
          <w:color w:val="000000"/>
        </w:rPr>
        <w:t>
возрасте до 14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гр.__________________________________________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за себя и как законный представитель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 Ф.И.О., дата рождения 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законного представителя установлена,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его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доверенности,</w:t>
      </w:r>
      <w:r>
        <w:br/>
      </w:r>
      <w:r>
        <w:rPr>
          <w:rFonts w:ascii="Times New Roman"/>
          <w:b/>
          <w:i w:val="false"/>
          <w:color w:val="000000"/>
        </w:rPr>
        <w:t>
выданной несовершеннолетним в возрасте</w:t>
      </w:r>
      <w:r>
        <w:br/>
      </w:r>
      <w:r>
        <w:rPr>
          <w:rFonts w:ascii="Times New Roman"/>
          <w:b/>
          <w:i w:val="false"/>
          <w:color w:val="000000"/>
        </w:rPr>
        <w:t>
с 14 до 18 лет, действующим с согласия</w:t>
      </w:r>
      <w:r>
        <w:br/>
      </w:r>
      <w:r>
        <w:rPr>
          <w:rFonts w:ascii="Times New Roman"/>
          <w:b/>
          <w:i w:val="false"/>
          <w:color w:val="000000"/>
        </w:rPr>
        <w:t>
законного представителя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гр.__________________________________________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 несовершеннолетнего)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с согласия_____________________________________________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 законного представителя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 Личность его установлена, дееспособность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гр. ___________________________________установлена,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законного представителя ребенка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</w:t>
      </w:r>
      <w:r>
        <w:br/>
      </w:r>
      <w:r>
        <w:rPr>
          <w:rFonts w:ascii="Times New Roman"/>
          <w:b/>
          <w:i w:val="false"/>
          <w:color w:val="000000"/>
        </w:rPr>
        <w:t>
выданной лицом, который не может подписаться</w:t>
      </w:r>
      <w:r>
        <w:br/>
      </w:r>
      <w:r>
        <w:rPr>
          <w:rFonts w:ascii="Times New Roman"/>
          <w:b/>
          <w:i w:val="false"/>
          <w:color w:val="000000"/>
        </w:rPr>
        <w:t>
лично вследствие физического недостатка,</w:t>
      </w:r>
      <w:r>
        <w:br/>
      </w:r>
      <w:r>
        <w:rPr>
          <w:rFonts w:ascii="Times New Roman"/>
          <w:b/>
          <w:i w:val="false"/>
          <w:color w:val="000000"/>
        </w:rPr>
        <w:t>
болезни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настоящая доверенность удостоверена мной,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(причина, по которой лицо не могло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(Ф.И.О лица, по поручению которого подписан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его поручению доверенность подписана в моем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(Ф.И.О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представляемого установлена, дееспособность его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гр._______________________________________________________,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доверенность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телеграмме-доверенности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Удостоверена (наименование) нотариальной конторой или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лицензии частного нотариуса «______»___________ 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№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Нотариус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                  (подпись)</w:t>
      </w:r>
    </w:p>
    <w:bookmarkStart w:name="z1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верности копии</w:t>
      </w:r>
      <w:r>
        <w:br/>
      </w:r>
      <w:r>
        <w:rPr>
          <w:rFonts w:ascii="Times New Roman"/>
          <w:b/>
          <w:i w:val="false"/>
          <w:color w:val="000000"/>
        </w:rPr>
        <w:t>
с подлинником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этой копии с подлинником документа.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последнем подчисток, приписок, зачеркнутых слов и иных неоговоренных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или каких-либо особенностей не оказалось.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в подлиннике имеются какие-либо особенности,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«или каких-либо особенностей» опускаются и после слов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оказалось» указывается: «При этом в подлиннике... (перечисляются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имеющиеся особенности)».</w:t>
      </w:r>
    </w:p>
    <w:bookmarkStart w:name="z1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верности</w:t>
      </w:r>
      <w:r>
        <w:br/>
      </w:r>
      <w:r>
        <w:rPr>
          <w:rFonts w:ascii="Times New Roman"/>
          <w:b/>
          <w:i w:val="false"/>
          <w:color w:val="000000"/>
        </w:rPr>
        <w:t>
выписки из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этой выписки из документа. В последнем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подчисток, приписок, зачеркнутых слов и иных неоговоренных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или каких-либо особенностей не оказалось.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в подлиннике имеются какие-либо особенности,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слова «или каких-либо особенностей» опускаются и после слов «не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оказалось» указывается: «При этом в подлиннике... (перечисляются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имеющиеся особенности)».</w:t>
      </w:r>
    </w:p>
    <w:bookmarkStart w:name="z1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верности</w:t>
      </w:r>
      <w:r>
        <w:br/>
      </w:r>
      <w:r>
        <w:rPr>
          <w:rFonts w:ascii="Times New Roman"/>
          <w:b/>
          <w:i w:val="false"/>
          <w:color w:val="000000"/>
        </w:rPr>
        <w:t>
копии с копии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настоящей копии с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представленной копии подчисток, приписок, зачеркнутых слов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неоговоренных исправлений или каких либо особенностей не оказалось.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в представленной копии имеются какие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особенности, то слова: «или каких-либо особенностей» опускаются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слов: «не оказалось» указывается: «при этом в представленной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копии...(перечисляются имеющиеся особенности)».</w:t>
      </w:r>
    </w:p>
    <w:bookmarkStart w:name="z1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подлинности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гр._______________________________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 подписавшего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сделана в моем присутствии. Личность подписавшего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Если свидетельствуется подлинность подписи на заявлении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согласии супруга (-и), устанавливаются брачные отношения, о 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делается отметка: «Брачные отношения установлены».</w:t>
      </w:r>
    </w:p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</w:t>
      </w:r>
      <w:r>
        <w:br/>
      </w:r>
      <w:r>
        <w:rPr>
          <w:rFonts w:ascii="Times New Roman"/>
          <w:b/>
          <w:i w:val="false"/>
          <w:color w:val="000000"/>
        </w:rPr>
        <w:t>
надпись о засвидетельствовании</w:t>
      </w:r>
      <w:r>
        <w:br/>
      </w:r>
      <w:r>
        <w:rPr>
          <w:rFonts w:ascii="Times New Roman"/>
          <w:b/>
          <w:i w:val="false"/>
          <w:color w:val="000000"/>
        </w:rPr>
        <w:t>
подлинности подписи гражданина,</w:t>
      </w:r>
      <w:r>
        <w:br/>
      </w:r>
      <w:r>
        <w:rPr>
          <w:rFonts w:ascii="Times New Roman"/>
          <w:b/>
          <w:i w:val="false"/>
          <w:color w:val="000000"/>
        </w:rPr>
        <w:t>
действующего по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гр._______________________________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      (Ф.И.О подписавшего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по доверенности гр.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 представляемого)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сделана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подписавшего документ установлена, полномочия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подлинности</w:t>
      </w:r>
      <w:r>
        <w:br/>
      </w:r>
      <w:r>
        <w:rPr>
          <w:rFonts w:ascii="Times New Roman"/>
          <w:b/>
          <w:i w:val="false"/>
          <w:color w:val="000000"/>
        </w:rPr>
        <w:t>
подписи представителя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 представителя должность,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__________________________________________,которая сделана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 Личность представителя установлена, полномочия 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</w:t>
      </w:r>
      <w:r>
        <w:br/>
      </w:r>
      <w:r>
        <w:rPr>
          <w:rFonts w:ascii="Times New Roman"/>
          <w:b/>
          <w:i w:val="false"/>
          <w:color w:val="000000"/>
        </w:rPr>
        <w:t>
надпись о засвидетельствовании подлинности подписи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несовершеннолетнего (с 14 до 18 лет), действующего с</w:t>
      </w:r>
      <w:r>
        <w:br/>
      </w:r>
      <w:r>
        <w:rPr>
          <w:rFonts w:ascii="Times New Roman"/>
          <w:b/>
          <w:i w:val="false"/>
          <w:color w:val="000000"/>
        </w:rPr>
        <w:t>
согласия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гр.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с согласия законного представителя (отца, матери,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усыновителя, попечителя, рождения Ф.И.О), которая сделана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подписавшего документ и гр.________________________________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 несовершеннолетнего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установлена.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Дееспособность их и полномочия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свидетельствовании подлинности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на документе для совершения действий за границей,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слов: «Ф.И.О несовершеннолетнего и законного представителя»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««____»_____________года рождения, известного мне как лицо, указанное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настоящем документе, действующего с согласия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(Ф.И.О. отца, матери, усыновителя, попечителя)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подписавших его в моем присутствии и надлежащим образом подтвердивших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этого документа.».</w:t>
      </w:r>
    </w:p>
    <w:bookmarkStart w:name="z1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 засвидетельствовании подлинности</w:t>
      </w:r>
      <w:r>
        <w:br/>
      </w:r>
      <w:r>
        <w:rPr>
          <w:rFonts w:ascii="Times New Roman"/>
          <w:b/>
          <w:i w:val="false"/>
          <w:color w:val="000000"/>
        </w:rPr>
        <w:t>
подписи гражданина, подписавшегося за другого</w:t>
      </w:r>
      <w:r>
        <w:br/>
      </w:r>
      <w:r>
        <w:rPr>
          <w:rFonts w:ascii="Times New Roman"/>
          <w:b/>
          <w:i w:val="false"/>
          <w:color w:val="000000"/>
        </w:rPr>
        <w:t>
вследствие физического недостатка, болезни или по каким-либо</w:t>
      </w:r>
      <w:r>
        <w:br/>
      </w:r>
      <w:r>
        <w:rPr>
          <w:rFonts w:ascii="Times New Roman"/>
          <w:b/>
          <w:i w:val="false"/>
          <w:color w:val="000000"/>
        </w:rPr>
        <w:t>
иным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 О., подписавшегося)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подписавшегося за гр._______________________________________________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 по поручению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подписан документ другим лицом)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его поручению ввиду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(причина, по которой поручивший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гр._________________________ и гр.__________________________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 подписавшегося)                 (Ф.И.О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поручению которого документ подписан другим лицом)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установлены,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подлинности</w:t>
      </w:r>
      <w:r>
        <w:br/>
      </w:r>
      <w:r>
        <w:rPr>
          <w:rFonts w:ascii="Times New Roman"/>
          <w:b/>
          <w:i w:val="false"/>
          <w:color w:val="000000"/>
        </w:rPr>
        <w:t>
подписи на документе, передаваемом</w:t>
      </w:r>
      <w:r>
        <w:br/>
      </w:r>
      <w:r>
        <w:rPr>
          <w:rFonts w:ascii="Times New Roman"/>
          <w:b/>
          <w:i w:val="false"/>
          <w:color w:val="000000"/>
        </w:rPr>
        <w:t>
по телеграфу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подписи засвидетельствована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нотариальной конторы или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«____»____________20__г. в реестре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Взыскано государственной пошлины или сумма, оплаченная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частному нотариусу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</w:t>
      </w:r>
    </w:p>
    <w:bookmarkStart w:name="z1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верности</w:t>
      </w:r>
      <w:r>
        <w:br/>
      </w:r>
      <w:r>
        <w:rPr>
          <w:rFonts w:ascii="Times New Roman"/>
          <w:b/>
          <w:i w:val="false"/>
          <w:color w:val="000000"/>
        </w:rPr>
        <w:t>
перевода, сделанного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«___»____20___года. Я,_____________________________________________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перевода данного текста с____________________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(название языка,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языка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которого переводится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языка, на который переводится текст)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Взыскано государственной пошлины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подлинности</w:t>
      </w:r>
      <w:r>
        <w:br/>
      </w:r>
      <w:r>
        <w:rPr>
          <w:rFonts w:ascii="Times New Roman"/>
          <w:b/>
          <w:i w:val="false"/>
          <w:color w:val="000000"/>
        </w:rPr>
        <w:t>
подписи переводчика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подписи, сделанной переводчиком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 переводчика)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Личность, подписавшего документ установлена, дееспособность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его проверены.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документе</w:t>
      </w:r>
      <w:r>
        <w:br/>
      </w:r>
      <w:r>
        <w:rPr>
          <w:rFonts w:ascii="Times New Roman"/>
          <w:b/>
          <w:i w:val="false"/>
          <w:color w:val="000000"/>
        </w:rPr>
        <w:t>
о времени его предъявления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«___»____20__года,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«____»__________________ __г. в _____часов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документ предъявлен мне гр.________________________________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(Ф.И.О предъявителя документа, место его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предъявившего документ установлена, дееспособность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векселе о платеже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по настоящему векселю получено для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векселедержателю: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векселя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Издержки______________________________________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</w:t>
      </w:r>
      <w:r>
        <w:br/>
      </w:r>
      <w:r>
        <w:rPr>
          <w:rFonts w:ascii="Times New Roman"/>
          <w:b/>
          <w:i w:val="false"/>
          <w:color w:val="000000"/>
        </w:rPr>
        <w:t>
о неплатеже по чеку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«___»____20__года. Я,______________________________________________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настоящий чек был предъявлен________________________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(наименование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оплачен не 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дубликате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праве на наследство</w:t>
      </w:r>
      <w:r>
        <w:br/>
      </w:r>
      <w:r>
        <w:rPr>
          <w:rFonts w:ascii="Times New Roman"/>
          <w:b/>
          <w:i w:val="false"/>
          <w:color w:val="000000"/>
        </w:rPr>
        <w:t>
(договора, завещания,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«___»______20__года, мной,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госнотконторы или номер и дата выдачи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дубликат свидетельства о праве на наследство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(договора, завещания,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взамен утраченного выдан гр._________________________________________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(Ф.И.О гражданина или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получившего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праве на наследство (договор, завещание,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доверенность) выдано (удостоверено, совершено)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госнотконторы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«___»____________20_г. и зарегистрировано в реестре за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свидетельства о праве на наследство (договора, завещания,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доверенности) храниться в делах государственной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конторы,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(Ф.И.О получившего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Установлена, дееспособность проверена.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 Если дубликат истребуется организацией, вместо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 «Личность гр. ______ установлена», указывается «Полномочия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(наименование организации) проверены».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удостоверительной надписи на дубликате завещания также после слов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«установлена» добавляется «факт смерти завещателя проверен».</w:t>
      </w:r>
    </w:p>
    <w:bookmarkStart w:name="z1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верности</w:t>
      </w:r>
      <w:r>
        <w:br/>
      </w:r>
      <w:r>
        <w:rPr>
          <w:rFonts w:ascii="Times New Roman"/>
          <w:b/>
          <w:i w:val="false"/>
          <w:color w:val="000000"/>
        </w:rPr>
        <w:t>
выписки из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«___»____20___года. Я,_____________________________________________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(наименование государственной нотариальной конторы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лицензии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верность настоящей выписки из реестра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нотариальных действий за ______________год, книга №______________,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Запрещение отчуждения жилого дома в связи</w:t>
      </w:r>
      <w:r>
        <w:br/>
      </w:r>
      <w:r>
        <w:rPr>
          <w:rFonts w:ascii="Times New Roman"/>
          <w:b/>
          <w:i w:val="false"/>
          <w:color w:val="000000"/>
        </w:rPr>
        <w:t>
с выдачей займа (ссуды) на его строительство, покупку</w:t>
      </w:r>
      <w:r>
        <w:br/>
      </w:r>
      <w:r>
        <w:rPr>
          <w:rFonts w:ascii="Times New Roman"/>
          <w:b/>
          <w:i w:val="false"/>
          <w:color w:val="000000"/>
        </w:rPr>
        <w:t>
или капитальный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«___»__________20__г. мною,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госнотконторы или номер и дата выдачи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извещения о выдаче ссуды гр._________________________для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строительства, покупки, капитального ремонта, жилого дома, квартиры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 __________________________, запрещается отчуждать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(квартиру), расположенный(ую)____________________________________________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впредь до полного погашения ссуды.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Запрещение отчуждения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«___»________________20___года, мною,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госнотконторы или номер и дата выдачи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(основания наложения запрещения)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налагается запрещение отчуждения____________________________________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(Ф.И.О заложившего имущество)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впредь до__________________________________________________________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(основание снятия запрещения)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</w:p>
    <w:bookmarkStart w:name="z1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Запрещение отчуждения недвижимости,</w:t>
      </w:r>
      <w:r>
        <w:br/>
      </w:r>
      <w:r>
        <w:rPr>
          <w:rFonts w:ascii="Times New Roman"/>
          <w:b/>
          <w:i w:val="false"/>
          <w:color w:val="000000"/>
        </w:rPr>
        <w:t>
в связи с договором о залоге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«___»__________________20__г. мною,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госнотконторы или номер и дата выдачи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ст.34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нотариате» в связи с удостоверением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о залоге, налагается запрещение отчуждения указанного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залоге недвижимого имущества, принадлежащего______________________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 заложившего 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впредь до прекращения договора о залоге.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Запрещение излагается на договоре о залоге.</w:t>
      </w:r>
    </w:p>
    <w:bookmarkStart w:name="z1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протеста о недатировании акцепта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словами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Я,__________________________нотариус_______________________________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(Ф.И.О) 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предъявленный мне законным держателем переводной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 №_______________, выданный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(наименование векселедателя)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«______»____________20__ года в _____________________ сроком платежа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на сумму_________________________________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срок платежа)        (сумма, на которую выдан вексель)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акцептован плательщиком __________________________ без указания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(наименование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этим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вексельном обращении в Республики Казахстан», протестую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вексель в недатировании акцепта.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</w:t>
      </w:r>
    </w:p>
    <w:bookmarkStart w:name="z1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 протесте векселя в неплатеже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словами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Я,__________________________нотариус_______________________________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(Ф.И.О) 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просьбе_______________________________________законного держателя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держателя векселя)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переводного (простого) векселя №____________, выданного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____________«______»_____20__ года в_______________________________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векселедателя)                        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платежа______________________ на сумму______________________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(указывается срок платежа)          (сумма, на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акцептованного____________________________________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вексель)                      (наименование акцептанта)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представившего указанный вексель «_____»_____________ года мне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протеста в неплатеже, предъявил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протеста в неплатеже, предъявил________________________________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     (наименование акцептанта,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векселедержателя, домицилианта)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акцептанту (векселедержателю, домицилианту) требование о платеже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«____»_____20___г. и не получил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изложенным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вексельном обращении в Республике Казахстан», протестую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вышеуказанный вексель в неплатеже против акцептанта (векселедателя).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 протесте векселя в неакцепте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словами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Я,__________________________нотариус_______________________________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нотариуса) по просьбе____________________________________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держателя векселя)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держателя переводного векселя №____________,выданного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«______»_____20___года 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векселедателя)                          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платежа_________________________ на сумму___________________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(указывается срок платежа)        (сумма, на которую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представившего указанный вексель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вексель)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совершению протеста в неакцепте «_____»____20__года, предъявил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___________________________________________________плательщику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(наименование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векселю требование об акцепте.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неакцептом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вексельном обращении в Республике Казахстан», протестую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вексель в неакцепте.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 морском протесте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(поселок, село,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словами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Я,__________________________нотариус_______________________________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заявление капитана судна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суда, его национальность, владелец)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капитана, его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происшествии, имевшем место «___»________20___года во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плавания (стоянки)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Происшествие, по заявлению капитана, заключалось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(содержание заявления капитана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я ознакомился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представленными мне капитаном данными судового журнала и опросил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обстоятельствах происшествия самого капитана и свидетелей из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лиц, судовой команды, которые показали: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(указываются Ф.И.О должности, гражданство капитана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судна, свидетелей, содержание их показаний. Показания подписываются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капитаном судна и свидетелями).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за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доверенности для совершения действия</w:t>
      </w:r>
      <w:r>
        <w:br/>
      </w:r>
      <w:r>
        <w:rPr>
          <w:rFonts w:ascii="Times New Roman"/>
          <w:b/>
          <w:i w:val="false"/>
          <w:color w:val="000000"/>
        </w:rPr>
        <w:t>
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Я,________________________________нотариус________________________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(Ф.И.О)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 подписавшее ее в моем присутствии и должным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подтвердившее мне оформление настоящей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</w:t>
      </w:r>
      <w:r>
        <w:br/>
      </w:r>
      <w:r>
        <w:rPr>
          <w:rFonts w:ascii="Times New Roman"/>
          <w:b/>
          <w:i w:val="false"/>
          <w:color w:val="000000"/>
        </w:rPr>
        <w:t>
доверенности, выданной</w:t>
      </w:r>
      <w:r>
        <w:br/>
      </w:r>
      <w:r>
        <w:rPr>
          <w:rFonts w:ascii="Times New Roman"/>
          <w:b/>
          <w:i w:val="false"/>
          <w:color w:val="000000"/>
        </w:rPr>
        <w:t>
юридическим лицом для совершения</w:t>
      </w:r>
      <w:r>
        <w:br/>
      </w:r>
      <w:r>
        <w:rPr>
          <w:rFonts w:ascii="Times New Roman"/>
          <w:b/>
          <w:i w:val="false"/>
          <w:color w:val="000000"/>
        </w:rPr>
        <w:t>
действия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(Ф.И.О)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совершена от имени_____________________________________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(должность, Ф.И.О представителя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подписавшим ее в моем 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Правоспособность ________________________________ и полномочия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проверены. Личность подписавшего доверенность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</w:t>
      </w:r>
    </w:p>
    <w:bookmarkStart w:name="z1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 для совершения</w:t>
      </w:r>
      <w:r>
        <w:br/>
      </w:r>
      <w:r>
        <w:rPr>
          <w:rFonts w:ascii="Times New Roman"/>
          <w:b/>
          <w:i w:val="false"/>
          <w:color w:val="000000"/>
        </w:rPr>
        <w:t>
действия за границей от неграмотного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(Ф.И.О)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_______________________________, который известен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указанное в доверенности, и должным образом подтвердившее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неграмотности ____________________________поставил под текстом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доверенности три креста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свидетелей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 двух свидетелей)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(адреса)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которых установлена и которые подписались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 для совершения</w:t>
      </w:r>
      <w:r>
        <w:br/>
      </w:r>
      <w:r>
        <w:rPr>
          <w:rFonts w:ascii="Times New Roman"/>
          <w:b/>
          <w:i w:val="false"/>
          <w:color w:val="000000"/>
        </w:rPr>
        <w:t>
действия за границей, выданной гражданином, который не может</w:t>
      </w:r>
      <w:r>
        <w:br/>
      </w:r>
      <w:r>
        <w:rPr>
          <w:rFonts w:ascii="Times New Roman"/>
          <w:b/>
          <w:i w:val="false"/>
          <w:color w:val="000000"/>
        </w:rPr>
        <w:t>
подписаться лично (ввиду болезни)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_______________________________, который известен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указанное в доверенности и должным образом подтвердившее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его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(причина, по которой представляемый не мог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подписаться лично)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его поручению доверенность подписана в моем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(Ф.И.О отчество подписавшего)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доверителя установлена, дееспособность его проверена.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гр.______________________, подписавшего доверенность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поручению представляемого, установлена.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</w:t>
      </w:r>
    </w:p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</w:t>
      </w:r>
      <w:r>
        <w:br/>
      </w:r>
      <w:r>
        <w:rPr>
          <w:rFonts w:ascii="Times New Roman"/>
          <w:b/>
          <w:i w:val="false"/>
          <w:color w:val="000000"/>
        </w:rPr>
        <w:t>
для совершения действия за границей одновременно от</w:t>
      </w:r>
      <w:r>
        <w:br/>
      </w:r>
      <w:r>
        <w:rPr>
          <w:rFonts w:ascii="Times New Roman"/>
          <w:b/>
          <w:i w:val="false"/>
          <w:color w:val="000000"/>
        </w:rPr>
        <w:t>
грамотных лиц, и которые не могут подписаться лично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(Ф.И.О)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явившимися ко мне гр.гр._______________________________________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проживающими в _______________________________, которые известны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лица, указанные в доверенности и должным образом подтвердившие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оформление настоящей доверенности, при этом (фамилии, имена,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отчества грамотных лиц) собственноручно подписали ее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присутствии, а (Ф.И.О неграмотных лиц) по неграмотности поставили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текстом доверенности три креста в присутствии свидетелей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 (Ф.И.О двух свидетелей)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(адреса)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которых установлена, дееспособность проверена, подписавшие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</w:t>
      </w:r>
      <w:r>
        <w:br/>
      </w:r>
      <w:r>
        <w:rPr>
          <w:rFonts w:ascii="Times New Roman"/>
          <w:b/>
          <w:i w:val="false"/>
          <w:color w:val="000000"/>
        </w:rPr>
        <w:t>
для действия за границей, совершенной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с 14 до 18 лет,</w:t>
      </w:r>
      <w:r>
        <w:br/>
      </w:r>
      <w:r>
        <w:rPr>
          <w:rFonts w:ascii="Times New Roman"/>
          <w:b/>
          <w:i w:val="false"/>
          <w:color w:val="000000"/>
        </w:rPr>
        <w:t>
действующим с согласия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__года, город, область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_______________________________, который известен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указанное в доверенности, действующее с согласия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(Ф.И.О отца, матери, усыновителя, попечителя).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подписана ими в моем присутствии лично и они должным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 подтвердили оформление настоящей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1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</w:t>
      </w:r>
      <w:r>
        <w:br/>
      </w:r>
      <w:r>
        <w:rPr>
          <w:rFonts w:ascii="Times New Roman"/>
          <w:b/>
          <w:i w:val="false"/>
          <w:color w:val="000000"/>
        </w:rPr>
        <w:t>
надпись на доверенности для действия за границей, совершенной</w:t>
      </w:r>
      <w:r>
        <w:br/>
      </w:r>
      <w:r>
        <w:rPr>
          <w:rFonts w:ascii="Times New Roman"/>
          <w:b/>
          <w:i w:val="false"/>
          <w:color w:val="000000"/>
        </w:rPr>
        <w:t>
одновременно с переводом текста доверенности переводчиком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известен мне как лицо, указанное в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 подписавшее ее в моем присутствии и должным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подтвердившее мне 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переводившего с _____________ языка на _________________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сделан переводчиком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подлинность подписи которого свидетельствую.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на доверенности</w:t>
      </w:r>
      <w:r>
        <w:br/>
      </w:r>
      <w:r>
        <w:rPr>
          <w:rFonts w:ascii="Times New Roman"/>
          <w:b/>
          <w:i w:val="false"/>
          <w:color w:val="000000"/>
        </w:rPr>
        <w:t>
для действия за границей, совершенной</w:t>
      </w:r>
      <w:r>
        <w:br/>
      </w:r>
      <w:r>
        <w:rPr>
          <w:rFonts w:ascii="Times New Roman"/>
          <w:b/>
          <w:i w:val="false"/>
          <w:color w:val="000000"/>
        </w:rPr>
        <w:t>
одновременно с переводом текста</w:t>
      </w:r>
      <w:r>
        <w:br/>
      </w:r>
      <w:r>
        <w:rPr>
          <w:rFonts w:ascii="Times New Roman"/>
          <w:b/>
          <w:i w:val="false"/>
          <w:color w:val="000000"/>
        </w:rPr>
        <w:t>
доверенности государственным нотариусом</w:t>
      </w:r>
      <w:r>
        <w:br/>
      </w:r>
      <w:r>
        <w:rPr>
          <w:rFonts w:ascii="Times New Roman"/>
          <w:b/>
          <w:i w:val="false"/>
          <w:color w:val="000000"/>
        </w:rPr>
        <w:t>
или нотариусом, занимающимся частной практикой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приведенная выше доверенность совершена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известен мне как лицо, указанное в доверенности и должным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 подтвердившее оформление настоящей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свидетельствую верность устного перевода текста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________________________ языка на ___________________________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</w:t>
      </w:r>
    </w:p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подлинности подписи на заявлениях,</w:t>
      </w:r>
      <w:r>
        <w:br/>
      </w:r>
      <w:r>
        <w:rPr>
          <w:rFonts w:ascii="Times New Roman"/>
          <w:b/>
          <w:i w:val="false"/>
          <w:color w:val="000000"/>
        </w:rPr>
        <w:t>
аффедивитах документах,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совершения действий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 (Ф.И.О) 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 подлинность подписи лично явившегося ко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 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известного мне как лицо, указанное в настоящем документе, подписавшее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в моем присутствии и надлежащим образом подтвердившее 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Зарегистрировано в реестре за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bookmarkStart w:name="z1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2012 года № 33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Удостоверительная надпись о</w:t>
      </w:r>
      <w:r>
        <w:br/>
      </w:r>
      <w:r>
        <w:rPr>
          <w:rFonts w:ascii="Times New Roman"/>
          <w:b/>
          <w:i w:val="false"/>
          <w:color w:val="000000"/>
        </w:rPr>
        <w:t>
засвидетельствовании подлинности</w:t>
      </w:r>
      <w:r>
        <w:br/>
      </w:r>
      <w:r>
        <w:rPr>
          <w:rFonts w:ascii="Times New Roman"/>
          <w:b/>
          <w:i w:val="false"/>
          <w:color w:val="000000"/>
        </w:rPr>
        <w:t>
подписи на заявлениях, аффедевитах</w:t>
      </w:r>
      <w:r>
        <w:br/>
      </w:r>
      <w:r>
        <w:rPr>
          <w:rFonts w:ascii="Times New Roman"/>
          <w:b/>
          <w:i w:val="false"/>
          <w:color w:val="000000"/>
        </w:rPr>
        <w:t>
документах, предназначенных для совершения действий за</w:t>
      </w:r>
      <w:r>
        <w:br/>
      </w:r>
      <w:r>
        <w:rPr>
          <w:rFonts w:ascii="Times New Roman"/>
          <w:b/>
          <w:i w:val="false"/>
          <w:color w:val="000000"/>
        </w:rPr>
        <w:t>
границей, от неграмотного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город,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«______»______________ __года (число, месяц, год словами)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Я___________________________________нотариус______________________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(Ф.И.О)                   (наименование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конторы или номер и дата выдачи лицензии нотариуса)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свидетельствую, что приведенный выше документ совершен лично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явившимся ко мне гр.________________________________________________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______________________________________, известным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лицо, указанным в настоящем документе и должным образом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подтвердившее оформление настоящего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неграмотности ____________________________поставил под текстом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три креста в присутствии свидетелей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 двух свидетелей)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которых установлена и которые подписались в моем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реестре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Взыскано государственной пошлины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сумма, оплаченная частному нотариусу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      Нотариус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