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eb3f" w14:textId="12ae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экономического развитии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1 февраля 2012 года № 36. Зарегистрирован в Министерстве юстиции Республики Казахстан 24 февраля 2012 года № 7438.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24 ноября 2011 года "О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приказы Министерства экономического развития и торговли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(Аязбаев Н.А.)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экономического развития и торговли Республики Казахстан Кусаинова М.А.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2012 года № 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 в некоторые приказы</w:t>
      </w:r>
      <w:r>
        <w:br/>
      </w:r>
      <w:r>
        <w:rPr>
          <w:rFonts w:ascii="Times New Roman"/>
          <w:b/>
          <w:i w:val="false"/>
          <w:color w:val="000000"/>
        </w:rPr>
        <w:t>Министерства экономического развития и торговли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p>
      <w:pPr>
        <w:spacing w:after="0"/>
        <w:ind w:left="0"/>
        <w:jc w:val="both"/>
      </w:pPr>
      <w:bookmarkStart w:name="z8" w:id="6"/>
      <w:r>
        <w:rPr>
          <w:rFonts w:ascii="Times New Roman"/>
          <w:b w:val="false"/>
          <w:i w:val="false"/>
          <w:color w:val="ff0000"/>
          <w:sz w:val="28"/>
        </w:rPr>
        <w:t xml:space="preserve">
      1) исключен приказом Министра национальной экономики РК от 22.12.2014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исключен приказом Министра экономики и бюджетного планирования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концессионного проекта, инвестиционного проекта для предоставления государственных гарантий" (зарегистрированный в Реестре государственной регистрации нормативных правовых актов за № 6402):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разработке или корректировке, а также проведению необходимых экспертиз технико-экономического обоснования концессионного проекта, инвестиционного проекта для предоставления государственных гарантий,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приказы 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содержанию, порядку и срокам разработки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обоснования, а также порядку отбора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планируемых к реализации посредством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уставном капитале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дочерних, зависимых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совместно-контролируемых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всего (стр.131+стр.132+стр.133+стр.134+стр.135)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дочерних, зависимых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совместно-контролируемых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(балансовая стоимость: стр.231-стр.232-стр.233)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инвестиционной недвижимости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инвестиционной недвижимости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инвестиционной недвижимости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всего (балансовая стоимость: стр.241-стр.242-стр.243)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основных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основных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активы, всего (стр.251+стр.252)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(балансовая стоимость: стр.271-стр.272-стр.273)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нематериальных 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нематериальных 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нематериальных 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(стр.311+стр.312+стр.313+стр.314+стр.315)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банковские займы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полученные от организаций осуществляющие банковские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без лицензии уполномоченного органа и (или) Национального Банка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дивидендам и доходам участников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финансовых обязательств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(стр.341+стр.342+стр.343+стр.344+стр. 345+стр.346+стр.347)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дочерним, зависимым и совместным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оплате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аренде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долгосрочной кредиторской задолженности, включая текущие платежи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лизингу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выплате, включая текущие платежи по займам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авансы полученные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всего (стр.401+стр.402+стр.403)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банковские займы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организаций осуществляющие банковские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без лицензии уполномоченного органа и (или) Национального Банка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(стр.411+стр.412+стр.413+стр.414+стр.415)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дочерним, зависимым и совместным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аренде, включая обязательства по лизингу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выплате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кредиторская задолженность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авансы полученные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Выпущенный капитал, всего (стр.501+стр.502+стр.503+стр.504)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паи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Резервы, всего (стр.531+стр.532+стр.533)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установленный учредительными документами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основных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резервный капитал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 убыток), всего (стр.541+стр.542)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три года, предшествующие внесению ФЭО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и местный уполномоченный 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планированию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последний день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предшествующему внесению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 в центральный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 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31.12.20__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31.12.20__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31.12.20__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три года, предшествующие внесению ФЭО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и местный уполномоченный 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планированию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последний день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предшествующему внесению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 в центральный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 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31.12.20__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31.12.20__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31.12.20__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указывается со знаком минус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убыток указывается со знаком минус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приказы 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содержанию, порядку и срокам разработки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обоснования, а также порядку отбора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планируемых к реализации посредством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уставном капитале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прибылях и убытках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три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предшествующие внесению ФЭО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и 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планированию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последний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внесению ФЭО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 (стр.10 - стр.20)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продукции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формирование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прибыли/убытка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учитываемых по методу долевого участия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период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продолжаемой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(стр.30+стр.40+стр.50-стр.60-стр. 70-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стр.80-стр.90+/- стр.100)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 прекращенной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(стр.110+/-стр.120)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(убыток) за период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вычета доли меньшинства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(стр.130-стр.140)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(убыток) за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 150-стр. 160)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на акцию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приказы 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содержанию, порядку и срокам разработки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обоснования, а также порядку отбора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планируемых к реализации посредством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уставном капитале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три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предшествующие внесению ФЭО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центральный и 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последний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 ФЭО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поставщикам за товары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заработной 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вознаграждения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деятельности (стр.10 -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займов, предоставленных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опционы и свопы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займов другим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опционы и свопы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деятельности (стр.40 -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стр.50)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вознаграждения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финансируемой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собственных акций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деятельности (стр.70 -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стр.80)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увеличение/уменьшение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(стр.30+стр.60+стр.90)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приказы 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2010 года № 136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разработке или корректировке,</w:t>
      </w:r>
      <w:r>
        <w:br/>
      </w:r>
      <w:r>
        <w:rPr>
          <w:rFonts w:ascii="Times New Roman"/>
          <w:b/>
          <w:i w:val="false"/>
          <w:color w:val="000000"/>
        </w:rPr>
        <w:t>а также проведению необходимых экспертиз технико-экономического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обоснования инвестиционного проекта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гарантий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Бюджетного кодекса Республики Казахстан.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являются обязательными к соблюдению при разработке или корректировке, а также проведении необходимых экспертиз технико-экономического обоснования инвестиционного проекта для предоставления государственных гарантий (далее – ТЭО инвестиционного проекта).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Требованиях используются следующие основные понятия: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ТЭО инвестиционного проекта - предпроектная документация, содержащая результаты маркетинговых, технико-технологических, социально-экономических и экологических исследований, а также финансовые решения, обосновывающие эффективность реализации инвестиционного проекта, решения по оценке рисков инвестиционного проекта и мерам по их снижению, а также по влиянию проекта на социально-экономическое развитие экономики в целом и отрасли при его реализации;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экономическая экспертиза ТЭО инвестиционного проекта - оценка экономического и финансового анализа, приведенного в ТЭО инвестиционного проекта, позволяющего определить эффективность реализации проекта.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ТЭО инвестиционного проекта, предлагаемого к финансированию за счет средств негосударственных займов под государственную гарантию Республики Казахстан, представляются в уполномоченный орган по государственному планированию Республики Казахстан на бумажном и электронном носителе с приложением соответствующих положительных экспертиз в зависимости от его специфики, а именно: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экспертизы юридического лица, уполномоченного Правительством Республики Казахстан на осуществление государственной экспертизы проектов;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экспертизы уполномоченного органа соответствующей отрасли;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экологической экспертизы уполномоченного органа в области охраны окружающей среды;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банковской экспертизы;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государственной научно-технической экспертизы;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санитарно-эпидемиологической экспертизы уполномоченного органа в области здравоохранения.</w:t>
      </w:r>
    </w:p>
    <w:bookmarkEnd w:id="24"/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разработке или корректировке ТЭО</w:t>
      </w:r>
      <w:r>
        <w:br/>
      </w:r>
      <w:r>
        <w:rPr>
          <w:rFonts w:ascii="Times New Roman"/>
          <w:b/>
          <w:i w:val="false"/>
          <w:color w:val="000000"/>
        </w:rPr>
        <w:t>инвестиционного проекта, предлагаемого к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за счет средств негосударственных займов под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гарантию Республики Казахстан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Положения настоящей главы не распространяются на ТЭО концессионных проектов, по которым предполагается предоставление государственной гарантии Республики Казахстан по займам, привлекаемым для финансирования концессионных проектов в качестве меры государственной поддержки деятельности концессионеров.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разработки ТЭО инвестиционного проекта является выработка оптимальных проектных решений, в том числе наиболее оптимальной структуры и масштаба проекта, предложений по наиболее целесообразным маркетинговым, технико-технологическим, финансовым, институциональным, экологическим, экономическим и другим решениям, предполагаемых в рамках реализации проекта.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ТЭО инвестиционного проекта направляется на доработку в случае его несоответствия настоящим Требованиям.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ТЭО инвестиционного проекта должно соответствовать следующей структуре: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проекта;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институциональный раздел;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маркетинговый раздел;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технико-технологический раздел;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раздел;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раздел;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социально-экономический раздел;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распределение рисков;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по проекту;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(в случае необходимости).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специфики проекта включаются дополнительные разделы, позволяющие детально раскрыть и обосновать принятые в рамках ТЭО инвестиционного проекта решения.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паспорте проекта раскрывается краткая информация о проекте.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проекта содержит следующую информацию: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- заказчика ТЭО инвестиционного проекта;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разработчика ТЭО инвестиционного проекта;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проекта;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задачи проекта, в том числе в количественном выражении;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проекта;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проекта;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проекта;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строительства объекта;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эксплуатации объекта;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общая стоимость проекта в национальной валюте и иностранной валюте, принятой для расчетов в рамках ТЭО инвестиционного проекта, в том числе: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издержки;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издержки;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издержки;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источники финансирования проекта;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выгодополучатели от реализации проекта.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"Введение" описывается проблема в отрасли (регионе), которую планируется решить посредством реализации проекта, а также указываются альтернативные варианты решения данной проблемы, в том числе по технологическим, институциональным, финансовым решениям.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институциональном разделе описывается предлагаемая оптимальная схема управления проектом на протяжении его жизненного цикла, участники проекта и их функции, порядок их взаимодействия.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данном разделе проводится сравнительный анализ альтернативных вариантов реализации проекта по институциональным решениям.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Маркетинговый раздел содержит анализ существующей и прогнозируемой (на период реализации проекта) конъюнктуры спроса на образующуюся в результате реализации проекта продукцию (товары/услуги) и предложения потребляемых факторов производства.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включает: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обоснование количественных параметров спроса, его тенденций или оценку необходимости в продукции (товаров/услуг), планируемой к производству в рамках проекта;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объемов, видов и цен на продукцию (товары/услуги), которая производится с учетом текущей ситуации в отрасли (регионе) по категориям потребителей;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объемов, видов и цен на продукцию (товары/услуги), которая будет производиться в результате реализации проекта по категориям потребителей;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рынков сырья, материалов, оборудования, необходимых для реализации проекта, в том числе сравнительный анализ по производителям и поставщикам, ценам, качеству и условиям поставки продукции;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обеспеченности проекта специалистами соответствующей квалификации как в инвестиционный, так и в постинвестиционный период, а также, в случае необходимости, обоснование привлечения иностранных специалистов.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из подразделов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исследованию.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Технико-технологический раздел содержит принятые в рамках ТЭО инвестиционного проекта технико-технологические решения реализации проекта, определяющих параметры и компоненты проекта.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включает: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сравнительный анализ технико-технологических решений с обоснованием выбранного оптимального варианта реализации проекта;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месторасположения реализации проекта относительно источников и месторасположения потенциальных поставщиков сырья, материалов, оборудования потребителей продукции (товара/услуги) и близости к транспортным магистралям с учетом географических особенностей региона;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расчетное обоснование мощности проекта с учетом принятых технико-технологических решений;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влияния проекта на инфраструктуру региона, где предполагается реализация проекта;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выбранного проектного оборудования, в том числе технологическая совместимость с уже используемым оборудованием (если такое предполагается в рамках реализации проекта), оптимальное соотношение "цена-качество", альтернативные варианты по выбору оборудования, применение инновационного оборудования, использование ноу-хау, использование проектом стандартов качества, нормативные документы, устанавливающие технические и технологические требования к проекту;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охраны труда и техники безопасности;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реализации проекта инженерными сооружениями, с учетом имеющихся в наличии транспортных подъездов и средств, энерго-, тепло-, водоснабжения и канализации, а также обеспеченность складскими помещениями;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реализации проекта, который отражает период создания/реконструкции объекта, и его эксплуатации по годам реализации и по технологическим этапам, с графическим отображением последовательности и продолжительности мероприятий по проекту во времени (план-график).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технико-технологических решений по проекту, в первую очередь, выбираются те решения, которые имеют наименьшее экологическое негативное воздействие или не имеют негативного экологического воздействия, а также оказывают больший социально-экономический эффект от реализации проекта.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Экологический раздел включает: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влияния проекта на состояние окружающей среды, количественную оценку экологического ущерба от реализации проекта и предполагаемые мероприятия по уменьшению его вредного воздействия;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предполагаемые проектом для улучшения экологической ситуации, как региона, так и Республики Казахстан в целом, и их результат в количественном выражении.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на окружающую среду в ТЭО проекта выполняется в соответствии с инструктивно-методическими документами по проведению оценки воздействия на окружающую среду, утверждаемыми уполномоченным органом в области охраны окружающей среды.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финансовом разделе приводится анализ финансовых выгод и затрат, с учетом альтернативных схем и источников финансирования проекта, влияния инфляции на реализуемость проекта, оценка финансовой эффективности проекта, раскрываются принятые в рамках ТЭО инвестиционного проекта финансовые решения.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общих инвестиционных издержек;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эксплуатационных издержек (производственных издержек, текущих расходов на содержание);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себестоимости продукции (товаров/услуг), отпускных цен на товары (тарифы на услуги);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доходов от продаж;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потока денежных средств;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нераспределенной и чистой прибыли;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инфляции, курса валют, определение нормы дисконта и поправок на риск;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наименьших затрат;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наибольшей прибыли;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проекта с помощью методов дисконтирования, в том числе расчет чистой приведенной стоимости (Net Present Value - NPV), внутренней нормы доходности (Internal Rate of Return, IRR), отношения дисконтируемых выгод и затрат, дисконтированного срока окупаемости;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приемлемых параметров привлечения заемных средств для финансирования проекта;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 эксплуатационных расходов, с определением, кем и когда такие расходы будут финансироваться;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удельной финансовой эффективности проекта, текущей платежеспособности, финансового рычага, обеспеченности долга, доходности капитала;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чувствительности проекта и расчет границ безубыточности.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раскрывается порядок расчета показателей с указанием формул и принятых допущений. Данные и расчеты представляются в виде таблиц, графиков, диаграмм с соответствующими пояснениями.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показатели должны быть взаимоувязаны и представлены в сравнительных таблицах с экономически завершенными умозаключениями. Анализ должен проводиться на базе обоснованных расчетов с математическим моделированием и с использованием эмпирических показателей, учитывая международную практику.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Социально-экономический раздел отражает социально-экономические аспекты проекта и выгоды от реализации проекта.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существующей социально-экономической ситуации в отрасли (регионе) и Республике Казахстан и перспективы ее развития без учета проекта, в том числе: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социальные показатели (уровень доходов населения, уровень безработицы, занятости, смертности, рождаемости и тому подобное);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отраслевые (региональные) показатели (объем производства продукции (товара/услуги), доля отрасли (региона) в структуре внутреннего валового продукта, объем инвестиций в отрасль (регион) и их тенденции в планируемом периоде);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перспектив развития социально-экономической ситуации в отрасли (регионе) и в Республике Казахстан в случае реализации проекта, в том числе: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социальные показатели (уровень доходов населения, уровень безработицы, занятости, смертности, рождаемости и тому подобное);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отраслевые (региональные) показатели (объем производства продукции (товара/услуги), доля отрасли (региона) в структуре внутреннего валового продукта, объем инвестиций в отрасль (регион) и их тенденции в планируемом периоде);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выгод и затрат по проекту, который включает в себя анализ результатов, следствий и влияния, приращенные выгоды и затраты, дополнительные выгоды потребителя, необратимые издержки, внешние эффекты, международные эффекты, косвенные выгоды от реализации проекта;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прямого, косвенного и совокупного макроэкономического эффекта в текущих ценах и в сопоставимых ценах предыдущего года;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налоговые поступления в государственный бюджет при эксплуатации объекта;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показателей чистых общественных выгод, экономического чистого приведенного дохода (Economic net present value – ENPV), экономической внутренней нормы доходности (Economic Internal Rate of Return – EIRR);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влияния реализации проекта на развитие смежных отраслей (соседних регионов);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влияния проекта на рост экспортного потенциала Республики Казахстан и импортозамещения, развитие инноваций.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"Оценка и распределение рисков" описываются риски, возможные к наступлению при реализации проекта, в том числе на подготовительном этапе, этапе строительства/реконструкции объекта и его эксплуатации.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коммерческих рисков;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социальных рисков;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экономических рисков;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технических рисков;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финансовых рисков;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специфических рисков для участников проекта, определяющие основные факторы рисков, предположительный характер и диапазон их изменений, предполагаемые мероприятия по их снижению;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распределения рисков между участниками проекта;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 условиях неопределенности, в том числе анализ чувствительности по основным параметрам (объем сбыта, цена сбыта, прямые издержки), в том числе определение предельно допустимых значений изменения параметра.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проводится методом количественного и качественного анализа.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"Выводы по проекту" описываются: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достоинства и недостатки по проекту;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оптимальный вариант реализации проекта;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критические риски по проекту и меры по их снижению.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ТЭО инвестиционного проекта содержит приложения, которые включают финансово-экономические модели по каждому из рассматриваемых вариантов реализации проекта (по источникам финансирования проекта), графики, диаграммы, рисунки, карты местности, подтверждающие и раскрывающие информацию, приведенную в ТЭО инвестиционного проекта.</w:t>
      </w:r>
    </w:p>
    <w:bookmarkEnd w:id="133"/>
    <w:bookmarkStart w:name="z16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экспертизе ТЭО инвестиционного проекта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экономической экспертизы ТЭО инвестиционного проекта (далее – экспертиза инвестиционного проекта) специализированная организация по вопросам концессии руководствуется принципами: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результативности проекта – положительность эффекта его осуществления, то есть превышение оценки слагаемых результатов над оценкой совокупных затрат, требуемых для реализации проекта;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и объективности – правильное отражение структуры и характеристик объекта, применительно к которому рассматривается проект с учетом степени недостоверности и неопределенности;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комплексности – учет разносторонних последствий реализации проекта, как в экономической, так и в социальной, экологической и в других внеэкономических сферах и определение соответствующих видов и величин результатов и затрат;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индивидуальности – оценка эффективности проекта с позиций каждого участника;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согласованности – данные и информация, отраженные в различных разделах ТЭО инвестиционного проекта и представленные в документах согласуются между собой;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– информация и данные, представленные в разделах ТЭО инвестиционного проекта подтверждены в заключениях других экспертиз ТЭО инвестиционного проекта, а также представленные в документах и в расчетах;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– решения, принятые в рамках ТЭО инвестиционного проекта, являются обоснованными;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правильности расчета – порядок расчета и полученные показатели являются верными.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Экспертиза инвестиционного проекта проводится на основании представленного ТЭО инвестиционного проекта и соответствующих положительных экспертиз, необходимых к проведению на ТЭО инвестиционного проекта в зависимости от специфики проекта, а именно: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экспертизы юридического лица, уполномоченного Правительством Республики Казахстан на осуществление государственной экспертизы проектов;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экспертизы уполномоченного органа соответствующей отрасли;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экологической экспертизы уполномоченного органа в области охраны окружающей среды;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банковской экспертизы;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государственной научно-технической экспертизы;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санитарно-эпидемиологической экспертизы уполномоченного органа в области здравоохранения.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Заключение экспертизы инвестиционного проекта должно содержать: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проекта в рамках действующего законодательства Республики Казахстан;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социально-экономической эффективности реализации проекта;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коммерческой эффективности реализации проекта;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бюджетной эффективности реализации проекта с учетом возможных выплат по государственным гарантиям;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рисков проекта и мер по их снижению;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