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a1323b" w14:textId="aa1323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исполняющего обязанности Председателя Агентства Республики Казахстан по управлению земельными ресурсами от 25 августа 2011 года № 175-ОД "Об утверждении Инструкции об отраслевой системе поощрения"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Председателя Агентства Республики Казахстан по управлению земельными ресурсами от 20 января 2012 года № 10-ОД. Зарегистрирован в Министерстве юстиции Республики Казахстан 24 февраля 2012 года № 7436. Утратил силу приказом Заместителя Премьер-Министра Республики Казахстан - Министра сельского хозяйства Республики Казахстан от 3 ноября 2017 года № 444.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Заместителя Премьер-Министра РК - Министра сельского хозяйства РК от 03.11.2017 </w:t>
      </w:r>
      <w:r>
        <w:rPr>
          <w:rFonts w:ascii="Times New Roman"/>
          <w:b w:val="false"/>
          <w:i w:val="false"/>
          <w:color w:val="ff0000"/>
          <w:sz w:val="28"/>
        </w:rPr>
        <w:t>№ 444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16-1)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Председателя Агентства Республики Казахстан по управлению земельными ресурсами от 25 августа 2011 года № 175-ОД "Об утверждении Инструкции по отраслевой системе поощрения" (зарегистрированный в Реестре государственной регистрации нормативных правовых актов за № 7217, опубликованный 12 октября 2011 года "Казахстанская правда" № 326 (26717))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наименование и в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внесено изменение в тексте на государственном языке, текст на русском языке не меняется;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Инструкции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отраслевой системе поощрения, утвержденной указанным приказом: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наименование и в пункты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внесено изменение в тексте на государственном языке, текст на русском языке не меняется;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Нагрудными знаками награждаются работники отрасли земельных отношений, имеющие стаж работы в системе земельных отношений не менее пяти лет.";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"14. Почетными дипломами награждаются работники отрасли земельных отношений, имеющие стаж работы в данной сфере не менее трех лет.";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"18. Документы, указанные в пункте 16 настоящей Инструкции, направляются в Уполномоченный орган один раз в полугодие - до 1 апреля и до 1 августа текущего года.".</w:t>
      </w:r>
    </w:p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Управлению правового обеспечения Агентства Республики Казахстан по управлению земельными ресурсами направить настоящий приказ на государственную регистрацию в Министерство юстиции Республики Казахстан.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Департаменту геодезии, картографии и геодезического контроля  совместно с Департаментом государственного контроля за использованием и охраной земель и государственного кадастра Агентства Республики Казахстан по управлению земельными ресурсами обеспечить официальное опубликование настоящего приказа после его государственной регистрации.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Ответственного секретаря Агентства Республики Казахстан по управлению земельными ресурсами Икранбекова А.З.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937"/>
        <w:gridCol w:w="5363"/>
      </w:tblGrid>
      <w:tr>
        <w:trPr>
          <w:trHeight w:val="30" w:hRule="atLeast"/>
        </w:trPr>
        <w:tc>
          <w:tcPr>
            <w:tcW w:w="6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Исполняющий обязанности Председателя</w:t>
            </w:r>
          </w:p>
        </w:tc>
        <w:tc>
          <w:tcPr>
            <w:tcW w:w="53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Агентства Республики Казахстан</w:t>
            </w:r>
          </w:p>
        </w:tc>
        <w:tc>
          <w:tcPr>
            <w:tcW w:w="53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управлению земельными ресурсами</w:t>
            </w:r>
          </w:p>
        </w:tc>
        <w:tc>
          <w:tcPr>
            <w:tcW w:w="53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Раймбеков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