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5ef" w14:textId="af09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Тоғайлы Мерейского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Мерейского аульного округа Таскалинского района Западно-Казахстанской области от 18 мая 2011 года N 5. Зарегистрировано Управлением юстиции Таскалинского района Западно-Казахстанской области 7 июня 2011 года N 7-11-142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соответствующих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Тоғайлы Мерейского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"Болашақ";,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"Диқаншылар";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"Ақжол".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Мерейского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