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f45f" w14:textId="00cf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2011 году по Зеленовскому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24 июня 2011 года № 345. Зарегистрировано Департаментом юстиции Западно-Казахстанской области 1 августа 2011 года № 7-7-130. Утратило силу - постановлением акимата Зеленовского района Западно-Казахстанской области 27 января 2012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Зеленовского района Западно-Казахстанской области 27.01.2012 № 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улучшения ситуации на рынке труда и организации общественных работ, учитывая заявки и предложения от учреждений и предприятий района,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и конкретные условия общественных работ, размеры оплаты труда участников, и источники их финансирования на 2011 год по Зеленовскому району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Зеленовского района "Об организации и финансировании общественных работ в 2011 году" от 5 января 2010 года № 17 (зарегистрировано в Реестре государственной регистрации нормативных правовых актов № 7-7-101, опубликовано 13 февраля 2010 года в газете "Ауыл тынысы" №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назаместителя акима района Кульжанову Г.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официального опубликования и распространяются на правоотношения, возникшие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Г. Капаков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2011 года № 345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размеры оплаты</w:t>
      </w:r>
      <w:r>
        <w:br/>
      </w:r>
      <w:r>
        <w:rPr>
          <w:rFonts w:ascii="Times New Roman"/>
          <w:b/>
          <w:i w:val="false"/>
          <w:color w:val="000000"/>
        </w:rPr>
        <w:t>
труда и участников, 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на 2011 год по Зеленовскому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3341"/>
        <w:gridCol w:w="2621"/>
        <w:gridCol w:w="2324"/>
        <w:gridCol w:w="3068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7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Переметнинского аульного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поступивших заявок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кодекса Республики Казахстан согласно трудового договора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 финансирование за счет средств местного бюджета</w:t>
            </w:r>
          </w:p>
        </w:tc>
      </w:tr>
      <w:tr>
        <w:trPr>
          <w:trHeight w:val="1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Зеленовского аульного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Егіндібұлақ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Железновского аульного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Апаарат акима аульного округа Шалғай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Апаарат акима аульного округа Белес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Апаарат акима Щаповского аульного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Апаарат акима Кушумского аульного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Апаарат акима Янайкинского аульного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Апаарат акима Дарьинского аульного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Апаарат акима Трекинского аульного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Апаарат акима Январцевского аульного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Апаарат акима Рубежинского аульного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Апаарат акима аульного округа Достық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Апаарат акима Чеботаревского аульного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Апаарат акима аульного округа Сұлукөл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Апаарат акима Красноармейского аульного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Апаарат акима Раздольнинского аульного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Апаарат акима Чировского аульного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Апаарат акима Чувашинского аульного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Апаарат акима Макаровского аульного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Апаарат акима Мичуринского аульного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Апаарат акима аульного округа Махамбет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Апаарат акима Красновского аульного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Зеленовского района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"Коммунальник" Зеленовского района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государственного центра по выплате пенсии Зеленовского района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