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d351" w14:textId="2b1d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22 декабря 2011 года № 34-2. Зарегистрировано Департаментом юстиции Западно-Казахстанской области 10 января 2012 года № 7-5-137. Утратило силу решением Жангалинского районного маслихата Западно-Казахстанской области от 21 января 2013 года № 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21.01.2013 № 6-9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2 345 119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503 082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1 402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1 839 427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2 363 121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184 759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184 759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-202 761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202 761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183 394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22 156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Жангалинского районного маслихата Западно-Казахстанской области от 19.04.2012 </w:t>
      </w:r>
      <w:r>
        <w:rPr>
          <w:rFonts w:ascii="Times New Roman"/>
          <w:b w:val="false"/>
          <w:i w:val="false"/>
          <w:color w:val="00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23.07.2012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21.12.2012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2012 год формируется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2011 года № 36-1 "Об областном бюджете на 2012-2014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2012 год поступление целевых трансфертов и кредитов из республиканского и областного бюджета в общей сумме - 279 193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4 097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2 776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6 328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1 499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– 22 642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Интеллектуальные школы" – 1 324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7 900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заработной платы – 11 631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12 079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– 7 098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28 561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5 090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 – 48 540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22 000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97 628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2012 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в размере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в размере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2012 год размеры субвенций, передаваемых из областного бюджета в бюджет района в сумме - 1 443 720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2012 год в размере - 3 000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гражданским служащих,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перечень местных бюджетных программ не подлежащих секвестрированию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сельских округов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Районному управлению казначейства обеспечить зачисление средств на счет районного бюджета согласно нормативу распределения доходов,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Данное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Бекмашев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Саматов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34-2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Жангалинского районного маслихата Западно-Казахстанской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с 01.01.2012)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11"/>
        <w:gridCol w:w="410"/>
        <w:gridCol w:w="410"/>
        <w:gridCol w:w="8189"/>
        <w:gridCol w:w="210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2 345 119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503 082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119 173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119 173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276 192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</w:p>
        </w:tc>
      </w:tr>
      <w:tr>
        <w:trPr>
          <w:trHeight w:val="14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1 839 427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1 839 427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1 839 427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55"/>
        <w:gridCol w:w="755"/>
        <w:gridCol w:w="7533"/>
        <w:gridCol w:w="206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2 363 121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165 260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правления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51 731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87 577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</w:p>
        </w:tc>
      </w:tr>
      <w:tr>
        <w:trPr>
          <w:trHeight w:val="17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   бюджета  и управления коммунальной собственностью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1 418 583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125 213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121 437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1 262 212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1 262 212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1 178 368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64 893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30 808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10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и реконструкция объектов 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223 013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201 174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201 174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66 768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жилищной помощи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29 793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48 871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21 839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21 839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321 552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120 618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159 821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155 951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системы водоснабжения и водоотведения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155 951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68 518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объектов спорта и туризма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10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15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9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увелечение уставного капитала юридических лиц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 кредиты на проведение ремонта  общего имущества объектов кондоминиум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-202 761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202 761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34-2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53"/>
        <w:gridCol w:w="511"/>
        <w:gridCol w:w="512"/>
        <w:gridCol w:w="7991"/>
        <w:gridCol w:w="210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1 953 080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512 124</w:t>
            </w:r>
          </w:p>
        </w:tc>
      </w:tr>
      <w:tr>
        <w:trPr>
          <w:trHeight w:val="22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114 745 </w:t>
            </w:r>
          </w:p>
        </w:tc>
      </w:tr>
      <w:tr>
        <w:trPr>
          <w:trHeight w:val="31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114 745 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104 763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104 763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287 369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276 684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81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1 437 819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1 437 819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753"/>
        <w:gridCol w:w="753"/>
        <w:gridCol w:w="7580"/>
        <w:gridCol w:w="21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1 953 080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154 791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86 541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</w:p>
        </w:tc>
      </w:tr>
      <w:tr>
        <w:trPr>
          <w:trHeight w:val="17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1 407 818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125 543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125 543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1 257 374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1 257 374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1 188 466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189 553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166 876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166 876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37 084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22 677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22 677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136 189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66 186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66 186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66 186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44 388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44 388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15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13 004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34-2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53"/>
        <w:gridCol w:w="511"/>
        <w:gridCol w:w="512"/>
        <w:gridCol w:w="7991"/>
        <w:gridCol w:w="210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1 997 710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512 124</w:t>
            </w:r>
          </w:p>
        </w:tc>
      </w:tr>
      <w:tr>
        <w:trPr>
          <w:trHeight w:val="22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114 745 </w:t>
            </w:r>
          </w:p>
        </w:tc>
      </w:tr>
      <w:tr>
        <w:trPr>
          <w:trHeight w:val="31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114 745 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104 763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104 763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287 369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276 684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81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1 482 449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1 482 449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1 482 449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709"/>
        <w:gridCol w:w="775"/>
        <w:gridCol w:w="7580"/>
        <w:gridCol w:w="212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1 997 710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159 433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89 137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</w:tr>
      <w:tr>
        <w:trPr>
          <w:trHeight w:val="17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1 428 801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129 309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129 309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129 309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1 273 844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1 273 844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1 202 869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70 975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179 178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179 178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38 196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10 311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63 448 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15 144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15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34-2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74"/>
        <w:gridCol w:w="796"/>
        <w:gridCol w:w="731"/>
        <w:gridCol w:w="97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34-2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в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95"/>
        <w:gridCol w:w="797"/>
        <w:gridCol w:w="1037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Жангалинский аульный округ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Жанаказанский аульный округ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Жанажолский аульный округ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Брликский аульный округ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Кызылобинский аульный округ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Копжасарский аульный округ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Мастексайский аульный округ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Мендешевский аульный округ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Пятимарский аульный округ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