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6951" w14:textId="b4c6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27 декабря 2010 года № 26-1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14 июня 2011 года № 28-2. Зарегистрировано Департаментом юстиции Западно-Казахстанской области 24 июня 2011 года № 7-5-131.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2011-2013 годы" от 27 декабря 2010 года № 26-1 (зарегистированный в Реестре государственной регистрации нормативных правовых актов за № 7-5-125, опубликованное 22 января 2011 года, 29 января 2011 года, 8 марта 2011 года, 12 марта 2011 года, 22 марта 2011 года, 26 марта 2011 года районном газете "Жаңарған өңірі" № 4, № 5-6, № 12, № 13, № 14, № 15),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"1 955 392" заменить цифрой "1 989 888";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"443 277" заменить цифрой "460 696";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"300" заменить цифрой "881";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"1 509 665" заменить цифрой "1 526 161";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"1 960 934" заменить цифрой "1 995 430";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Губашев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rPr>
          <w:rFonts w:ascii="Times New Roman"/>
          <w:b w:val="false"/>
          <w:i/>
          <w:color w:val="000000"/>
          <w:sz w:val="28"/>
        </w:rPr>
        <w:t>маслихата    Р. Саматов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2011 года № 28-2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26-1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00"/>
        <w:gridCol w:w="534"/>
        <w:gridCol w:w="701"/>
        <w:gridCol w:w="7246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1 989 888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460 696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266 427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255 194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1 526 161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1 526 161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1 526 161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800"/>
        <w:gridCol w:w="779"/>
        <w:gridCol w:w="7243"/>
        <w:gridCol w:w="20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1 995 430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162 206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37 412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94 462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</w:tr>
      <w:tr>
        <w:trPr>
          <w:trHeight w:val="12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1 124 653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1 066 449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размера доплаты за квалификационную категорию учителям школ и воспитательям дошкольных организаций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188 786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166 828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22 487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26 395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21 958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70 290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34 590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32 692 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56 966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56 966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предпримательства в рамках программы "Дорожная карта бизнеса – 2020"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