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62e05" w14:textId="a262e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для целевых групп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1 апреля 2011 года N 92. Зарегистрировано Департаментом юстиции Западно-Казахстанской области 5 мая 2011 года N 7-2-119. Утратило силу - постановлением акимата Акжаикского района Западно-Казахстанской области от 25 января 2012 года N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Акжаикского района Западно-Казахстанской области от 25.01.2012 года N 31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"О местном государственном управлении и самоуправлении в Республике Казахстан" </w:t>
      </w:r>
      <w:r>
        <w:rPr>
          <w:rFonts w:ascii="Times New Roman"/>
          <w:b w:val="false"/>
          <w:i w:val="false"/>
          <w:color w:val="000000"/>
          <w:sz w:val="28"/>
        </w:rPr>
        <w:t>N 148-ІІ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года, "О занятости населения" </w:t>
      </w:r>
      <w:r>
        <w:rPr>
          <w:rFonts w:ascii="Times New Roman"/>
          <w:b w:val="false"/>
          <w:i w:val="false"/>
          <w:color w:val="000000"/>
          <w:sz w:val="28"/>
        </w:rPr>
        <w:t>N 149-ІІ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 в целях организации социальных рабочих мест для целевых групп акимат Акжаикского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для целевых групп путем создания временных рабочих мест на предприятиях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"Акжаикский районный отдел занятости и социальных программ" в установленном законодательством порядке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по истечении десяти календарных дней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М. Д. Джуматову.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 А. Имангалиев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ЛИСТ СОГЛАСОВАНИЯ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на предмет предоставления временных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рабочих мест для целевых групп с юридическими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и физическими лицами создающими социальные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рабочие места согласно постановления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Акжаикского района "Об организации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рабочих мест для целевых групп"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933"/>
        <w:gridCol w:w="2853"/>
        <w:gridCol w:w="2053"/>
        <w:gridCol w:w="167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Ф.И.О руководителя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дата подписания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подпись, печать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Частный предприниматель Жарылгасова с. Тайпак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Жарылгасова Жумазия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год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Крестьянское хозяйство "Куттыгыз" с. Жанама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Бисенғали Асыл Масәлімқызы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год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Крестьянское хозяйство "Талап" с. Алмалы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Аймагамбетов Насипкали Заинуллинович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год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Крестьянское хозяйство "Райбек" с. Алмалы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Оспанов Мырзаберген Мырзагалиевич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Крестьянское хозяйство "Мурат" с. Алмалы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Кашимов Мурат Закариевич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год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Крестьянское хозяйство "Әбіш" с. Алмалы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Хибашев Габдулла Абишевич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год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Крестьянское хозяйство "Ақнұр" с. Алмалы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Тулегенов Асахат Амантаевич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год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Крестьянское хозяйство Бірлік с. Алмалы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Сагнаев Марат Есенгалиевич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год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Крестьянское хозяйство "Елдос" с. Бударино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Муканаев Марат Хамидуллинович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год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Крестьянское хозяйство "Дала" с. Бударино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Жексенов Жанат Булатович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год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Крестьянское хозяйство "Жет-тал" с. Бударино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Елеусинов Гайдар Жарасович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год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Крестьянское хозяйство "Алға" с. Бударино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Ашетов Руслан Амантаевич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год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Индивидуальный предприниматель Жубатов Рахмет с. Тайпак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Жубатов Рахмет Галлемович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год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Крестьянское хозяйство "Ай-батыр" с. Бударино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Кудабаева Ануар Каликеновна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год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Крестьянское хозяйство "Нәсіп" с. Алмалы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Куаншалиев Нургазы Насипович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год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Индивидуальный предприниматель Жумашев Танат с. Жанама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Жумашев Танат Узакбаевич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год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Индивидуальный предприниматель Досқалиев "Бактыгали" с. Аксуат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Доскалиев Бактыгали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год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Крестьянское хозяйство "Балауса" с. Алмалы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Жумашев Нурлан Абаевич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год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Крестьянское хозяйство "Аврам" с. Алмалы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Исалиев Тлеккабыл Адилханович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год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Крестьянское хозяйство "Әділ" с. Есенсай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Кабашев Кайржан Кенжегалиевич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год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Крестьянское хозяйство "Дархан" с. Бударин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Кауметов Кайдаш Мергалиевич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год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Крестьянское хозяйство "Әсем" с. Мерген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Каиров Нух Галимович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год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Крестьянское хозяйство "Бакдаулет" с. Жанама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Жумашев Жаскайрат Узакбаевич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год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Крестьянское хозяйство "Сапаргали" с. Лбищен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Джубаев Нурболат Абугалиевич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год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Крестьянское хозяйство "Ас-Сан" с. Бударино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Акмышев Даулеткерей Жалмурзинович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год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Крестьянское хозяйство "Кабес" с. Бударино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Куспанов Бекбол Кабесович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год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Крестьянское хозяйство "Дархан" с. Жаңабулақ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Сиражев Салимгерей Калимеденович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год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Крестьянское хозяйство "Мақсат" с. Базаршолан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Ашихов Кобланды Курлымбаевич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год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Индивидуальный предприниматель Тлеккабулова Х. с. Чапаево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Тлеккабулова Халиса Хакимжановна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год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Индивидуальный предприниматель "Дильнур" с. Чапаево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Тлеккабулов Аип Тулеугалиевич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год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Индивидуальный предприниматель Таженова Ж. с. Тайпак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Таженова Жамила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год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Индивидуальный предприниматель Карашова с. Тайпақ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Карашова Рая Жамакуловна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год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Крестьянское хозяйство "Бекарыс" с. Бударино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Карабалин Уали Тлешович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год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Крестьянское хозяйство "Нұртілек" с. Бударино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Кайрхомов Насипкали Кайрхом улы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год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Индивидуальный предприниматель "Сагитов Р.А" с. Чапаево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Сагитов Ришат Ахметсафиевич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год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Крестьянское хозяйство "Анес и К" с. Жаңабұлақ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Утемисов Анес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год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Крестьянское хозяйство "Самал" с. Тайпак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Искалиев Марат Избасарович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год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коммунальное предприятие "Жайықтехсервис" дочернее предприятие в с. Тайпак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Ершуаков Кайржан Адилгереевтч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год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Крестьянское хозяйство "Куан" с. Бударино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Усанов Жарас Куанович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год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Крестьянское хозяйство "Аймекен" с. Жанабулак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Кусаинов Жаксыбек Жакимович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год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Товарищество с ограниченной ответствнностью "Құрылысшы" с. Чапаево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Кусаев Серик Амандосович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год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Крестьянское хозяйство "Мурагер" с. Алгабас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Бисемалиев Тобажан Бисемалиевич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год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Крестьянское хозяйство "Абылайхан" с. Есенсай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Бегалиев Габит ЕРкинович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год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Частный предприниматель Малдыбаев Данияр с. Есенсай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Малдыбаев Данияр Абуханович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год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Крестьянское хозяйство "Бибигуль" с. Базартөбе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Айсакаев Нурболат Максотович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год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Крестьянское хозяйство "Алмас" с. Базартөбе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Салимов Каирбек Саясатович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год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Крестьянское хозяйство "Слам" с. Базартөбе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Загипаров Бектемир Сламович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год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Крестьянское хозяйство "Бахтияр" с. Алмалы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Байгалиев Толеген Ермеккалиевич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год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Крестьянское хозяйство "Тегіс жол" с. Алгабас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Танабаев Салауат Абатович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год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Крестьянское хозяйство "Нурсултан" с. Жаиык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Куспанов Амангелды Муканович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год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Крестьянское хозяйство "ЖОЛДАС" с. Жаиык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Мушагалиев Нуржан Жулдаспаевич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год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Крестьянское хозяйство "Батыргерей" с. Лбищен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Батыргереев Аманкул Сахиевич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год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Крестьянское хозяйство "Сахи" с. Тайпак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Габдуалиев Болат Сахиевич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год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Крестьянское хозяйство "Шамар" с. Алмалы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Калитов Рустем Шамарович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год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коммунальное предприятие "Жайык техсервис" с. Чапаево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Бохаев Мурат Ишанович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год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Акжаикского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апреля 2011 год N 92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создающих социальные рабочие места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089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организаций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предприниматель Жарылгасова с. Тайпак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"Куттыгыз" с. Жанама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"Талап" с. Алмалы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"Мурат" с. Алмалы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Әбіш с. Алмалы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"Ақнұр" с. Алмалы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Бірлік с. Алмалы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"Райбек" с. Алмалы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"Елдос" с. Бударино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"Дала" с. Бударино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"Жет-тал" с. Бударино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"Алға" с. Бударино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Жубатов Рахмет с. Тайпак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"Ай-батыр" с. Бударино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Нәсіп с. Алмалы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Жумашев Танат с. Жанама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Досқалиев Бактыгали с. Аксуат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Балауса с. Алмалы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Аврам с. Алмалы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 Әділ " с. Есенсай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"Дархан" с.  Бударин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Әсем с. Мерген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Бакдаулет с. Жанама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"Сапаргали" с. Лбищен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"Ас-Сан" с. Бударино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Кабес с. Бударино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Дархан с. Жаңабулақ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Мақсат с. Базаршолан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Тлеккабулова Х ч.Чапаево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"Дильнур" с. Чапаево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Таженова Ж. с. Тайпак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Карашова с. Тайпақ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"Бекарыс" с. Бударино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"Нұртілек" с. Бударино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"Сагитов Р.А" с. Чапаево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"Анес и К" с. Жаңабұлақ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"Самал" с. Тайпак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"Жайықтехсервис" дочернее предприятие в с. Тайпак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"Куан" с. Бударино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"Аймекен" с. Жанабулак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"Құрылысшы"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"Мурагер" с. Алгабас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"Абылайхан" с. Есенсай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предприниматель Малдыбаев Данияр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"Бибигуль" с. Базартөбе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Алмас с. Базартөбе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"Слам" с. Базартөбе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"Бахтияр" с. Алмалы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"Тегіс жол" с. Алгабас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Нурсултан с. Жаиык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"ЖОЛДАС" с. Жаиык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Батыргерей с. Лбищен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"Сахи" с. Тайпак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"Шамар" с. Алмалы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"Жайык техсервис" с. Чапаево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