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b6fa7" w14:textId="c3b6f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отдельных категорий граждан по городу Уральск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 Западно-Казахстанской области от 7 июля 2011 года № 1572. Зарегистрировано Департаментом юстиции Западно-Казахстанской области 2 августа 2011 года № 7-1-211. Утратило силу постановлением акимата города Уральска Западно-Казахстанской области от 14 октября 2016 года № 3304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города Уральска Западно-Казахстанской области от 14.10.2016 г. </w:t>
      </w:r>
      <w:r>
        <w:rPr>
          <w:rFonts w:ascii="Times New Roman"/>
          <w:b w:val="false"/>
          <w:i w:val="false"/>
          <w:color w:val="ff0000"/>
          <w:sz w:val="28"/>
        </w:rPr>
        <w:t>№ 3304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занятости населения"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лиц, состоящих на учете службы пробации уголовно-исполнительной инспекции, а также лиц, освобожденных из мест лишения свободы и для несовершеннолетних выпускников интернатных организаций в размере одного процента.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редакции постановления акимата города Уральск Западно-Казахстанской области от 01.11.2013 </w:t>
      </w:r>
      <w:r>
        <w:rPr>
          <w:rFonts w:ascii="Times New Roman"/>
          <w:b w:val="false"/>
          <w:i w:val="false"/>
          <w:color w:val="ff0000"/>
          <w:sz w:val="28"/>
        </w:rPr>
        <w:t>№ 3425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Сафималиева А.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