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5707" w14:textId="1135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19 марта 2011 года N 35/6-IV. Зарегистрировано Управлением юстиции Шемонаихинского района Департамента юстиции Восточно-Казахстанской области 12 апреля 2011 года за N 5-19-146. Утратило силу - решением Шемонаихинского районного маслихата Восточно-Казахстанской области от 29 марта 2018 года № 23/4-VI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Шемонаихинского районного маслихата Восточно-Казахстанской области от 29.03.2018 </w:t>
      </w:r>
      <w:r>
        <w:rPr>
          <w:rFonts w:ascii="Times New Roman"/>
          <w:b w:val="false"/>
          <w:i w:val="false"/>
          <w:color w:val="ff0000"/>
          <w:sz w:val="28"/>
        </w:rPr>
        <w:t>№ 23/4-VI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№ 99-IV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"О местном государственном управлении и самоуправлении в Республике Казахстан"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февраля 2009 года № 16/3-IV "Об установлении ставок фиксированного налога на единицу налогообложения по Шемонаихинскому району" (зарегистрировано в Реестре государственной регистрации нормативных правовых актов за номером 5-19-91, опубликовано в газете "Уба-Информ" 06 марта 2009 года № 10).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Шемонаихинского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2011 года № 35/6-IV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Шемонаихинского районного маслихата от 21.12.2011 </w:t>
      </w:r>
      <w:r>
        <w:rPr>
          <w:rFonts w:ascii="Times New Roman"/>
          <w:b w:val="false"/>
          <w:i w:val="false"/>
          <w:color w:val="ff0000"/>
          <w:sz w:val="28"/>
        </w:rPr>
        <w:t>№ 41/6-IV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7"/>
        <w:gridCol w:w="7023"/>
        <w:gridCol w:w="3490"/>
      </w:tblGrid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 налога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