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a7343" w14:textId="9ea73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проведении очередного призыва на срочную воинскую службу в апреле-июне и октябре-декабре 2011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Шемонаихинского района Восточно-Казахстанской области от 18 марта 2011 года N 332. Зарегистрировано Управлением юстиции Шемонаихинского района Департамента юстиции Восточно-Казахстанской области 30 марта 2011 года за N 5-19-145. Прекращено действие по истечении срока, на который постановление было принято (письмо аппарата акима Шемонаихинского района от 29 декабря 2011 года № 2/2893)</w:t>
      </w:r>
    </w:p>
    <w:p>
      <w:pPr>
        <w:spacing w:after="0"/>
        <w:ind w:left="0"/>
        <w:jc w:val="both"/>
      </w:pPr>
      <w:bookmarkStart w:name="z13" w:id="0"/>
      <w:r>
        <w:rPr>
          <w:rFonts w:ascii="Times New Roman"/>
          <w:b w:val="false"/>
          <w:i w:val="false"/>
          <w:color w:val="ff0000"/>
          <w:sz w:val="28"/>
        </w:rPr>
        <w:t>
      Сноска. Прекращено действие по истечении срока, на который постановление было принято (письмо аппарата акима Шемонаихинского района от 29.12.2011 № 2/2893).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статьями 19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июля 2005 года «О воинской обязанности и воинской службе»,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03 марта 2011 года № 1163 «Об увольнении в запас военнослужащих срочной воинской службы, выслуживших установленный срок воинской службы, и очередном призыве граждан Республики Казахстан на срочную воинскую службу в апреле–июне и октябре–декабре 2011 года»,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марта 2011 года № 250 «О реализации Указа Президента Республики Казахстан от 3 марта 2011 года № 1163 «Об увольнении в запас военнослужащих срочной воинской службы, выслуживших в установленный срок воинской службы, и очередном призыве граждан Республики Казахстан на срочную воинскую службу в апреле-июне и октябре-декабре 2011 года» акимат Шемонаихинского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Провести очередной призыв на срочную воинскую службу в ряды Вооруженных Сил, других войск и воинских формировании Республики Казахстан в апреле–июне и октябре–декабре 2011 года граждан мужского пола в возрасте от восемнадцати до двадцати семи лет, не имеющих права на отсрочку или освобождение от призыва, а также граждан, отчисленных из учебных заведений, не достигших двадцати семи лет и не выслуживших установленные сроки воинской службы по призыву.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Образовать и утвердить персональный состав районной призывной комиссии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Утвердить график работы районной призывной комиссии согласно 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Акимам города, поселков и сельских округов, для своевременного и организованного проведения призыва граждан на срочную воинскую службу: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обеспечить полную и своевременную явку граждан в возрасте от восемнадцати до двадцати семи лет, не имеющих права на отсрочку или освобождение от призыва на призывной участок;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проводить перевозку призывников в сопровождении представителей аппаратов акимов поселков, сельских округов;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обеспечить подготовку и предоставление на призывную комиссию необходимых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Рекомендовать директору коммунального государственного казенного предприятия «Медицинское объединение Шемонаихинского района» Управления здравоохранения Восточно-Казахстанского областного акимата (Толстопятова Т., по согласованию):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взять на контроль работу медицинской комиссии, качество освидетельствования граждан, призываемых на срочную воинскую службу;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принять меры по укомплектованию районной медицинской комиссии отдела по делам обороны врачами – специалистами, средним медицинским персоналом.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Рекомендовать начальнику государственного учреждения «Отдел внутренних дел Шемонаихинского района Департамента внутренних дел Восточно-Казахстанской области» (Рамазанов Р.Т., по согласованию):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обеспечить розыск призывников, уклоняющихся от призыва, поддержание порядка на призывном пункте и в период отправки призывников на областной сборный пункт;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организовать на территории отдела по делам обороны дежурство сотрудника полиции.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Начальнику отдела внутренней политики (Степанова Т.С.), и исполняющему обязанности отдела культуры и развития языков (Шипулина А.А.) в период призыва принять активное участие в организации и проведении воспитательных мероприятий с призывной молодежью, организовать торжественные проводы и встречи с ветеранами войны и труда Вооруженных Сил в период формирования и отправки команд с районного призывного пункта.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Начальнику отдела финансов Шемонаихинского района (Крузмягина Н.Р.) произвести финансирование мероприятий по организации призыва граждан в размерах, определенных бюджетом района на 2011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Для своевременного и организованного проведения призыва граждан Республики Казахстан в Вооруженные силы принять на работу служащих в количестве 4 человека (техработники). Оплату производить в пределах ассигнований, определенных бюджетом на 2011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Считать утратившими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Шемонаихинского района от 24 мая 2010 года № 65 "О проведении призыва на срочную воинскую службу в апреле-июне и октябре-декабре 2010 года", (зарегистрировано в Реестре государственной регистрации нормативных правовых актов за № 5-19-122 от 02 июля 2010 года),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Шемонаихинского района от 18 октября 2010 года № 177 "О внесении изменения в постановление № 65 от 24 мая 2010 года "О проведении призыва на срочную воинскую службу в апреле-июне и октябре-декабре 2010 года", (зарегистрировано в Реестре государственной регистрации нормативных правовых актов за № 5-19-132 от 11 ноября 2010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Контроль за исполнением настоящего постановления возложить на заместителя акима Шемонаихинского района Колтунову Т.Д.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 Шемонаихинского района               Г. Акулов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отдела по делам обороны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Шемонаихинского района                     М. Чурбанов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отдела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Шемонаихинского района                     Р. Рамазанов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директора КГКП «Медицинское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объединение Шемонаихинского района»        Т. Толстопятова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Шемонаихинского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18 марта 2011 года № 332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</w:t>
      </w:r>
      <w:r>
        <w:br/>
      </w:r>
      <w:r>
        <w:rPr>
          <w:rFonts w:ascii="Times New Roman"/>
          <w:b/>
          <w:i w:val="false"/>
          <w:color w:val="000000"/>
        </w:rPr>
        <w:t>
районной призывной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с изменениями, внесенными постановлениями акимата Шемонаихинского района от 11.05.2011 </w:t>
      </w:r>
      <w:r>
        <w:rPr>
          <w:rFonts w:ascii="Times New Roman"/>
          <w:b w:val="false"/>
          <w:i w:val="false"/>
          <w:color w:val="ff0000"/>
          <w:sz w:val="28"/>
        </w:rPr>
        <w:t>№ 383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через 10 дней после опубликования); от 18.11.2011 </w:t>
      </w:r>
      <w:r>
        <w:rPr>
          <w:rFonts w:ascii="Times New Roman"/>
          <w:b w:val="false"/>
          <w:i w:val="false"/>
          <w:color w:val="ff0000"/>
          <w:sz w:val="28"/>
        </w:rPr>
        <w:t>№ 210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через 10 дней после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95"/>
        <w:gridCol w:w="6485"/>
      </w:tblGrid>
      <w:tr>
        <w:trPr>
          <w:trHeight w:val="30" w:hRule="atLeast"/>
        </w:trPr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Жииндинов Дамир Оразбекович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 по делам обороны Шемонаихинского района, председатель комиссии</w:t>
            </w:r>
          </w:p>
        </w:tc>
      </w:tr>
      <w:tr>
        <w:trPr>
          <w:trHeight w:val="30" w:hRule="atLeast"/>
        </w:trPr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Колтунова Татьяна Дмитриевна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акима Шемонаихинского района, заместитель председателя комиссии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Члены комиссии:</w:t>
            </w:r>
          </w:p>
        </w:tc>
      </w:tr>
      <w:tr>
        <w:trPr>
          <w:trHeight w:val="30" w:hRule="atLeast"/>
        </w:trPr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Габдуллин Ерлан Армиянович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начальника районного отдела внутренних дел Шемонаихинского района (по согласованию)</w:t>
            </w:r>
          </w:p>
        </w:tc>
      </w:tr>
      <w:tr>
        <w:trPr>
          <w:trHeight w:val="30" w:hRule="atLeast"/>
        </w:trPr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Жампеисова Толеужамал Агзамовна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терапевт, председатель медицинской комиссии (по согласованию)</w:t>
            </w:r>
          </w:p>
        </w:tc>
      </w:tr>
      <w:tr>
        <w:trPr>
          <w:trHeight w:val="30" w:hRule="atLeast"/>
        </w:trPr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Семенчукова Светлана Юрьевна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секретарь медицинской комиссии (по согласованию)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аппарата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 Шемонаихинского района               Ж. Калиева</w:t>
      </w:r>
    </w:p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Шемонаихинского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18 марта 2011 года № 332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ГРАФИК</w:t>
      </w:r>
      <w:r>
        <w:br/>
      </w:r>
      <w:r>
        <w:rPr>
          <w:rFonts w:ascii="Times New Roman"/>
          <w:b/>
          <w:i w:val="false"/>
          <w:color w:val="000000"/>
        </w:rPr>
        <w:t>
работы районной призывной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2 в редакции постановления акимата Шемонаихинского района от 07.09.2011 </w:t>
      </w:r>
      <w:r>
        <w:rPr>
          <w:rFonts w:ascii="Times New Roman"/>
          <w:b w:val="false"/>
          <w:i w:val="false"/>
          <w:color w:val="ff0000"/>
          <w:sz w:val="28"/>
        </w:rPr>
        <w:t>№ 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через 10 дней после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7"/>
        <w:gridCol w:w="2215"/>
        <w:gridCol w:w="1489"/>
        <w:gridCol w:w="570"/>
        <w:gridCol w:w="570"/>
        <w:gridCol w:w="570"/>
        <w:gridCol w:w="570"/>
        <w:gridCol w:w="570"/>
        <w:gridCol w:w="570"/>
        <w:gridCol w:w="570"/>
        <w:gridCol w:w="570"/>
        <w:gridCol w:w="570"/>
        <w:gridCol w:w="570"/>
        <w:gridCol w:w="570"/>
        <w:gridCol w:w="571"/>
        <w:gridCol w:w="571"/>
        <w:gridCol w:w="571"/>
        <w:gridCol w:w="643"/>
        <w:gridCol w:w="693"/>
      </w:tblGrid>
      <w:tr>
        <w:trPr>
          <w:trHeight w:val="480" w:hRule="atLeast"/>
        </w:trPr>
        <w:tc>
          <w:tcPr>
            <w:tcW w:w="4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сельского округа</w:t>
            </w:r>
          </w:p>
        </w:tc>
        <w:tc>
          <w:tcPr>
            <w:tcW w:w="14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24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Вавилонский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Выдрихинский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Волчанский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Каменевский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Усть-Таловский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Октябрьский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Разинский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Верх-Убинский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Зевакинский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Первомайский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Шемонаиха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судимые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6"/>
        <w:gridCol w:w="2496"/>
        <w:gridCol w:w="1089"/>
        <w:gridCol w:w="580"/>
        <w:gridCol w:w="580"/>
        <w:gridCol w:w="581"/>
        <w:gridCol w:w="581"/>
        <w:gridCol w:w="581"/>
        <w:gridCol w:w="582"/>
        <w:gridCol w:w="582"/>
        <w:gridCol w:w="582"/>
        <w:gridCol w:w="582"/>
        <w:gridCol w:w="606"/>
        <w:gridCol w:w="582"/>
        <w:gridCol w:w="582"/>
        <w:gridCol w:w="628"/>
        <w:gridCol w:w="603"/>
        <w:gridCol w:w="628"/>
        <w:gridCol w:w="629"/>
      </w:tblGrid>
      <w:tr>
        <w:trPr>
          <w:trHeight w:val="480" w:hRule="atLeast"/>
        </w:trPr>
        <w:tc>
          <w:tcPr>
            <w:tcW w:w="4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сельского округа</w:t>
            </w:r>
          </w:p>
        </w:tc>
        <w:tc>
          <w:tcPr>
            <w:tcW w:w="10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Вавилонский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Выдрихинский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Волчанский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Каменевский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Усть-Таловский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Октябрьский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Разинский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Верх-Убинский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Зевакинский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Первомайский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Шемонаиха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судимые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Временно исполняющий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обязанности начальника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отдела по делам обороны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Шемонаихинского района                     Р. Абдрахманов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