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401ff" w14:textId="b9401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от 27 декабря 2010 года № 34/2-IV "О районном бюджете на 2011-2013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Шемонаихинского районного маслихата Восточно-Казахстанской области от 19 марта 2011 года N 35/4-IV. Зарегистрировано Управлением юстиции Шемонаихинского района Департамента юстиции Восточно-Казахстанской области 29 марта 2011 года за N 5-19-144. Прекращено действие по истечении срока действия (письмо Шемонаихинского районного маслихата от 30 декабря 2011 года № 245)</w:t>
      </w:r>
    </w:p>
    <w:p>
      <w:pPr>
        <w:spacing w:after="0"/>
        <w:ind w:left="0"/>
        <w:jc w:val="both"/>
      </w:pPr>
      <w:bookmarkStart w:name="z17" w:id="0"/>
      <w:r>
        <w:rPr>
          <w:rFonts w:ascii="Times New Roman"/>
          <w:b w:val="false"/>
          <w:i w:val="false"/>
          <w:color w:val="ff0000"/>
          <w:sz w:val="28"/>
        </w:rPr>
        <w:t>
      Сноска. Прекращено действие по истечении срока действия (письмо Шемонаихинского районного маслихата от 30.12.2011 № 245).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
 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№ 95-IV,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№ 148-II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11 марта 2011 года № 27/336-IV «О внесении изменений и дополнений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24 декабря 2010 года № 26/310-IV «Об областном бюджете на 2011-2013 годы» (зарегистрировано в Реестре государственной регистрации нормативных правовых актов от 17 марта 2011 года за № 2543) Шемонаихинский районный маслихат</w:t>
      </w:r>
      <w:r>
        <w:rPr>
          <w:rFonts w:ascii="Times New Roman"/>
          <w:b/>
          <w:i w:val="false"/>
          <w:color w:val="000000"/>
          <w:sz w:val="28"/>
        </w:rPr>
        <w:t xml:space="preserve">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Шемонаихинского районного маслихата от 27 декабря 2010 года № 34/2-IV «О районном бюджете на 2011-2013 годы» (зарегистрировано в Реестре государственной регистрации нормативных правовых актов за № 5-19-137, опубликовано в газете «Уба-Информ» от 14 января 2011 года № 2)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«2332186» заменить цифрами «2305868»;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«5190» заменить цифрами «20190»;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«1032186» заменить цифрами «990868»;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«2340389,7» заменить цифрами «2339549,3»;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4):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«15577» заменить цифрами «23933»;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«15577» заменить цифрами «23933»;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5):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«-45738,7» заменить цифрами «-79572,3»;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6):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«45738,7» заменить цифрами «79572,3»;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«23780,7» заменить цифрами «57614,3»;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 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«18000» заменить цифрами «17335»;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5):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«5093» заменить цифрами «4598»;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6):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«1150» заменить цифрами «1350»;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8 дополнить подпунктом: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"11) 2223 тысяч тенге на проведение марафона-эстафеты «Расцвет села - расцвет Казахстана.";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«11441» заменить цифрами «11500»;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«3275» заменить цифрами «3439»;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9 дополнить подпунктами: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"7) 11475 тысяч тенге - на увеличение размера доплаты за квалификационную категорию учителям школ и воспитателям дошкольных организаций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10626 тысяч тенге, в том числе 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частичное субсидирование заработной платы 4147 тысяч тенге, создание центров занятости - 6479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20000 тысяч тенге - на развитие инженерно-коммуникационной инфраструктуры в рамках Программы занятости 2020,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рамках содействия развитию предпринимательства на селе 20000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«170000» заменить цифрами «85095»;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приложения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приложениям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приложения 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2011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С. Руденко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Секретарь Шемонаихинского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А. Баяндинов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Шемонаихинского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19 марта 2011 года № 35/4-IV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Шемонаихинского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декабря 2010 года № 34/2-IV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8"/>
        <w:gridCol w:w="892"/>
        <w:gridCol w:w="851"/>
        <w:gridCol w:w="8460"/>
        <w:gridCol w:w="2529"/>
      </w:tblGrid>
      <w:tr>
        <w:trPr>
          <w:trHeight w:val="46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5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19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82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2305868</w:t>
            </w:r>
          </w:p>
        </w:tc>
      </w:tr>
      <w:tr>
        <w:trPr>
          <w:trHeight w:val="19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1284310</w:t>
            </w:r>
          </w:p>
        </w:tc>
      </w:tr>
      <w:tr>
        <w:trPr>
          <w:trHeight w:val="19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551565</w:t>
            </w:r>
          </w:p>
        </w:tc>
      </w:tr>
      <w:tr>
        <w:trPr>
          <w:trHeight w:val="2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551565</w:t>
            </w:r>
          </w:p>
        </w:tc>
      </w:tr>
      <w:tr>
        <w:trPr>
          <w:trHeight w:val="19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425435</w:t>
            </w:r>
          </w:p>
        </w:tc>
      </w:tr>
      <w:tr>
        <w:trPr>
          <w:trHeight w:val="10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425435</w:t>
            </w:r>
          </w:p>
        </w:tc>
      </w:tr>
      <w:tr>
        <w:trPr>
          <w:trHeight w:val="19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238760</w:t>
            </w:r>
          </w:p>
        </w:tc>
      </w:tr>
      <w:tr>
        <w:trPr>
          <w:trHeight w:val="19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143610</w:t>
            </w:r>
          </w:p>
        </w:tc>
      </w:tr>
      <w:tr>
        <w:trPr>
          <w:trHeight w:val="19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28350</w:t>
            </w:r>
          </w:p>
        </w:tc>
      </w:tr>
      <w:tr>
        <w:trPr>
          <w:trHeight w:val="19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62700</w:t>
            </w:r>
          </w:p>
        </w:tc>
      </w:tr>
      <w:tr>
        <w:trPr>
          <w:trHeight w:val="19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4100</w:t>
            </w:r>
          </w:p>
        </w:tc>
      </w:tr>
      <w:tr>
        <w:trPr>
          <w:trHeight w:val="45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57925</w:t>
            </w:r>
          </w:p>
        </w:tc>
      </w:tr>
      <w:tr>
        <w:trPr>
          <w:trHeight w:val="22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</w:t>
            </w:r>
          </w:p>
        </w:tc>
      </w:tr>
      <w:tr>
        <w:trPr>
          <w:trHeight w:val="19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47000</w:t>
            </w:r>
          </w:p>
        </w:tc>
      </w:tr>
      <w:tr>
        <w:trPr>
          <w:trHeight w:val="19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7225</w:t>
            </w:r>
          </w:p>
        </w:tc>
      </w:tr>
      <w:tr>
        <w:trPr>
          <w:trHeight w:val="19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117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10625</w:t>
            </w:r>
          </w:p>
        </w:tc>
      </w:tr>
      <w:tr>
        <w:trPr>
          <w:trHeight w:val="19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10625</w:t>
            </w:r>
          </w:p>
        </w:tc>
      </w:tr>
      <w:tr>
        <w:trPr>
          <w:trHeight w:val="19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HЕHАЛОГОВЫЕ ПОСТУПЛЕHИЯ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20190</w:t>
            </w:r>
          </w:p>
        </w:tc>
      </w:tr>
      <w:tr>
        <w:trPr>
          <w:trHeight w:val="19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2690</w:t>
            </w:r>
          </w:p>
        </w:tc>
      </w:tr>
      <w:tr>
        <w:trPr>
          <w:trHeight w:val="19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коммунальных государственных предприятий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6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2090</w:t>
            </w:r>
          </w:p>
        </w:tc>
      </w:tr>
      <w:tr>
        <w:trPr>
          <w:trHeight w:val="19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доходы от государственной собственности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19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17500</w:t>
            </w:r>
          </w:p>
        </w:tc>
      </w:tr>
      <w:tr>
        <w:trPr>
          <w:trHeight w:val="19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17500</w:t>
            </w:r>
          </w:p>
        </w:tc>
      </w:tr>
      <w:tr>
        <w:trPr>
          <w:trHeight w:val="19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10500</w:t>
            </w:r>
          </w:p>
        </w:tc>
      </w:tr>
      <w:tr>
        <w:trPr>
          <w:trHeight w:val="19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10500</w:t>
            </w:r>
          </w:p>
        </w:tc>
      </w:tr>
      <w:tr>
        <w:trPr>
          <w:trHeight w:val="19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19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19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990868</w:t>
            </w:r>
          </w:p>
        </w:tc>
      </w:tr>
      <w:tr>
        <w:trPr>
          <w:trHeight w:val="19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990868</w:t>
            </w:r>
          </w:p>
        </w:tc>
      </w:tr>
      <w:tr>
        <w:trPr>
          <w:trHeight w:val="19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990868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2"/>
        <w:gridCol w:w="648"/>
        <w:gridCol w:w="1072"/>
        <w:gridCol w:w="881"/>
        <w:gridCol w:w="7489"/>
        <w:gridCol w:w="2428"/>
      </w:tblGrid>
      <w:tr>
        <w:trPr>
          <w:trHeight w:val="6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48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45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2339549,3</w:t>
            </w:r>
          </w:p>
        </w:tc>
      </w:tr>
      <w:tr>
        <w:trPr>
          <w:trHeight w:val="405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223261</w:t>
            </w:r>
          </w:p>
        </w:tc>
      </w:tr>
      <w:tr>
        <w:trPr>
          <w:trHeight w:val="675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191712</w:t>
            </w:r>
          </w:p>
        </w:tc>
      </w:tr>
      <w:tr>
        <w:trPr>
          <w:trHeight w:val="42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14034</w:t>
            </w:r>
          </w:p>
        </w:tc>
      </w:tr>
      <w:tr>
        <w:trPr>
          <w:trHeight w:val="60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14034</w:t>
            </w:r>
          </w:p>
        </w:tc>
      </w:tr>
      <w:tr>
        <w:trPr>
          <w:trHeight w:val="9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69291</w:t>
            </w:r>
          </w:p>
        </w:tc>
      </w:tr>
      <w:tr>
        <w:trPr>
          <w:trHeight w:val="315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64574</w:t>
            </w:r>
          </w:p>
        </w:tc>
      </w:tr>
      <w:tr>
        <w:trPr>
          <w:trHeight w:val="315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2117</w:t>
            </w:r>
          </w:p>
        </w:tc>
      </w:tr>
      <w:tr>
        <w:trPr>
          <w:trHeight w:val="27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</w:t>
            </w:r>
          </w:p>
        </w:tc>
      </w:tr>
      <w:tr>
        <w:trPr>
          <w:trHeight w:val="6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108387</w:t>
            </w:r>
          </w:p>
        </w:tc>
      </w:tr>
      <w:tr>
        <w:trPr>
          <w:trHeight w:val="6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107973</w:t>
            </w:r>
          </w:p>
        </w:tc>
      </w:tr>
      <w:tr>
        <w:trPr>
          <w:trHeight w:val="36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</w:t>
            </w:r>
          </w:p>
        </w:tc>
      </w:tr>
      <w:tr>
        <w:trPr>
          <w:trHeight w:val="315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20029</w:t>
            </w:r>
          </w:p>
        </w:tc>
      </w:tr>
      <w:tr>
        <w:trPr>
          <w:trHeight w:val="495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20029</w:t>
            </w:r>
          </w:p>
        </w:tc>
      </w:tr>
      <w:tr>
        <w:trPr>
          <w:trHeight w:val="120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15712</w:t>
            </w:r>
          </w:p>
        </w:tc>
      </w:tr>
      <w:tr>
        <w:trPr>
          <w:trHeight w:val="405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</w:p>
        </w:tc>
      </w:tr>
      <w:tr>
        <w:trPr>
          <w:trHeight w:val="315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</w:t>
            </w:r>
          </w:p>
        </w:tc>
      </w:tr>
      <w:tr>
        <w:trPr>
          <w:trHeight w:val="315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1990</w:t>
            </w:r>
          </w:p>
        </w:tc>
      </w:tr>
      <w:tr>
        <w:trPr>
          <w:trHeight w:val="435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</w:t>
            </w:r>
          </w:p>
        </w:tc>
      </w:tr>
      <w:tr>
        <w:trPr>
          <w:trHeight w:val="315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11520</w:t>
            </w:r>
          </w:p>
        </w:tc>
      </w:tr>
      <w:tr>
        <w:trPr>
          <w:trHeight w:val="315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11520</w:t>
            </w:r>
          </w:p>
        </w:tc>
      </w:tr>
      <w:tr>
        <w:trPr>
          <w:trHeight w:val="315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10180</w:t>
            </w:r>
          </w:p>
        </w:tc>
      </w:tr>
      <w:tr>
        <w:trPr>
          <w:trHeight w:val="45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</w:t>
            </w:r>
          </w:p>
        </w:tc>
      </w:tr>
      <w:tr>
        <w:trPr>
          <w:trHeight w:val="315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12287</w:t>
            </w:r>
          </w:p>
        </w:tc>
      </w:tr>
      <w:tr>
        <w:trPr>
          <w:trHeight w:val="315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6309</w:t>
            </w:r>
          </w:p>
        </w:tc>
      </w:tr>
      <w:tr>
        <w:trPr>
          <w:trHeight w:val="315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6309</w:t>
            </w:r>
          </w:p>
        </w:tc>
      </w:tr>
      <w:tr>
        <w:trPr>
          <w:trHeight w:val="435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6309</w:t>
            </w:r>
          </w:p>
        </w:tc>
      </w:tr>
      <w:tr>
        <w:trPr>
          <w:trHeight w:val="315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5978</w:t>
            </w:r>
          </w:p>
        </w:tc>
      </w:tr>
      <w:tr>
        <w:trPr>
          <w:trHeight w:val="315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5978</w:t>
            </w:r>
          </w:p>
        </w:tc>
      </w:tr>
      <w:tr>
        <w:trPr>
          <w:trHeight w:val="825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5978</w:t>
            </w:r>
          </w:p>
        </w:tc>
      </w:tr>
      <w:tr>
        <w:trPr>
          <w:trHeight w:val="315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1923</w:t>
            </w:r>
          </w:p>
        </w:tc>
      </w:tr>
      <w:tr>
        <w:trPr>
          <w:trHeight w:val="315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1923</w:t>
            </w:r>
          </w:p>
        </w:tc>
      </w:tr>
      <w:tr>
        <w:trPr>
          <w:trHeight w:val="525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1923</w:t>
            </w:r>
          </w:p>
        </w:tc>
      </w:tr>
      <w:tr>
        <w:trPr>
          <w:trHeight w:val="375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1923</w:t>
            </w:r>
          </w:p>
        </w:tc>
      </w:tr>
      <w:tr>
        <w:trPr>
          <w:trHeight w:val="30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1435811,6</w:t>
            </w:r>
          </w:p>
        </w:tc>
      </w:tr>
      <w:tr>
        <w:trPr>
          <w:trHeight w:val="195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76189</w:t>
            </w:r>
          </w:p>
        </w:tc>
      </w:tr>
      <w:tr>
        <w:trPr>
          <w:trHeight w:val="495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76189</w:t>
            </w:r>
          </w:p>
        </w:tc>
      </w:tr>
      <w:tr>
        <w:trPr>
          <w:trHeight w:val="54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64714</w:t>
            </w:r>
          </w:p>
        </w:tc>
      </w:tr>
      <w:tr>
        <w:trPr>
          <w:trHeight w:val="54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11475</w:t>
            </w:r>
          </w:p>
        </w:tc>
      </w:tr>
      <w:tr>
        <w:trPr>
          <w:trHeight w:val="51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1315152,6</w:t>
            </w:r>
          </w:p>
        </w:tc>
      </w:tr>
      <w:tr>
        <w:trPr>
          <w:trHeight w:val="345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</w:t>
            </w:r>
          </w:p>
        </w:tc>
      </w:tr>
      <w:tr>
        <w:trPr>
          <w:trHeight w:val="645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</w:t>
            </w:r>
          </w:p>
        </w:tc>
      </w:tr>
      <w:tr>
        <w:trPr>
          <w:trHeight w:val="525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1314460,6</w:t>
            </w:r>
          </w:p>
        </w:tc>
      </w:tr>
      <w:tr>
        <w:trPr>
          <w:trHeight w:val="315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1245785,6</w:t>
            </w:r>
          </w:p>
        </w:tc>
      </w:tr>
      <w:tr>
        <w:trPr>
          <w:trHeight w:val="315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68675</w:t>
            </w:r>
          </w:p>
        </w:tc>
      </w:tr>
      <w:tr>
        <w:trPr>
          <w:trHeight w:val="315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44470</w:t>
            </w:r>
          </w:p>
        </w:tc>
      </w:tr>
      <w:tr>
        <w:trPr>
          <w:trHeight w:val="42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38470</w:t>
            </w:r>
          </w:p>
        </w:tc>
      </w:tr>
      <w:tr>
        <w:trPr>
          <w:trHeight w:val="735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13417</w:t>
            </w:r>
          </w:p>
        </w:tc>
      </w:tr>
      <w:tr>
        <w:trPr>
          <w:trHeight w:val="87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66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1236</w:t>
            </w:r>
          </w:p>
        </w:tc>
      </w:tr>
      <w:tr>
        <w:trPr>
          <w:trHeight w:val="108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17539</w:t>
            </w:r>
          </w:p>
        </w:tc>
      </w:tr>
      <w:tr>
        <w:trPr>
          <w:trHeight w:val="495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3278</w:t>
            </w:r>
          </w:p>
        </w:tc>
      </w:tr>
      <w:tr>
        <w:trPr>
          <w:trHeight w:val="315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315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48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168052</w:t>
            </w:r>
          </w:p>
        </w:tc>
      </w:tr>
      <w:tr>
        <w:trPr>
          <w:trHeight w:val="255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143992</w:t>
            </w:r>
          </w:p>
        </w:tc>
      </w:tr>
      <w:tr>
        <w:trPr>
          <w:trHeight w:val="51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143992</w:t>
            </w:r>
          </w:p>
        </w:tc>
      </w:tr>
      <w:tr>
        <w:trPr>
          <w:trHeight w:val="315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37782</w:t>
            </w:r>
          </w:p>
        </w:tc>
      </w:tr>
      <w:tr>
        <w:trPr>
          <w:trHeight w:val="150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5084</w:t>
            </w:r>
          </w:p>
        </w:tc>
      </w:tr>
      <w:tr>
        <w:trPr>
          <w:trHeight w:val="30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11016</w:t>
            </w:r>
          </w:p>
        </w:tc>
      </w:tr>
      <w:tr>
        <w:trPr>
          <w:trHeight w:val="30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</w:p>
        </w:tc>
      </w:tr>
      <w:tr>
        <w:trPr>
          <w:trHeight w:val="6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32962</w:t>
            </w:r>
          </w:p>
        </w:tc>
      </w:tr>
      <w:tr>
        <w:trPr>
          <w:trHeight w:val="405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4654</w:t>
            </w:r>
          </w:p>
        </w:tc>
      </w:tr>
      <w:tr>
        <w:trPr>
          <w:trHeight w:val="375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23788</w:t>
            </w:r>
          </w:p>
        </w:tc>
      </w:tr>
      <w:tr>
        <w:trPr>
          <w:trHeight w:val="36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4051</w:t>
            </w:r>
          </w:p>
        </w:tc>
      </w:tr>
      <w:tr>
        <w:trPr>
          <w:trHeight w:val="1035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5176</w:t>
            </w:r>
          </w:p>
        </w:tc>
      </w:tr>
      <w:tr>
        <w:trPr>
          <w:trHeight w:val="36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6479</w:t>
            </w:r>
          </w:p>
        </w:tc>
      </w:tr>
      <w:tr>
        <w:trPr>
          <w:trHeight w:val="435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24060</w:t>
            </w:r>
          </w:p>
        </w:tc>
      </w:tr>
      <w:tr>
        <w:trPr>
          <w:trHeight w:val="42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24060</w:t>
            </w:r>
          </w:p>
        </w:tc>
      </w:tr>
      <w:tr>
        <w:trPr>
          <w:trHeight w:val="6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23224</w:t>
            </w:r>
          </w:p>
        </w:tc>
      </w:tr>
      <w:tr>
        <w:trPr>
          <w:trHeight w:val="54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</w:t>
            </w:r>
          </w:p>
        </w:tc>
      </w:tr>
      <w:tr>
        <w:trPr>
          <w:trHeight w:val="165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190281</w:t>
            </w:r>
          </w:p>
        </w:tc>
      </w:tr>
      <w:tr>
        <w:trPr>
          <w:trHeight w:val="285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115095</w:t>
            </w:r>
          </w:p>
        </w:tc>
      </w:tr>
      <w:tr>
        <w:trPr>
          <w:trHeight w:val="48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115095</w:t>
            </w:r>
          </w:p>
        </w:tc>
      </w:tr>
      <w:tr>
        <w:trPr>
          <w:trHeight w:val="315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85095</w:t>
            </w:r>
          </w:p>
        </w:tc>
      </w:tr>
      <w:tr>
        <w:trPr>
          <w:trHeight w:val="315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инженерно-коммуникационной инфраструктуры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315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в рамках Программы занятости 2020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45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24266</w:t>
            </w:r>
          </w:p>
        </w:tc>
      </w:tr>
      <w:tr>
        <w:trPr>
          <w:trHeight w:val="345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архитектуры, градостроительства района (города областного значения)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24266</w:t>
            </w:r>
          </w:p>
        </w:tc>
      </w:tr>
      <w:tr>
        <w:trPr>
          <w:trHeight w:val="345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</w:t>
            </w:r>
          </w:p>
        </w:tc>
      </w:tr>
      <w:tr>
        <w:trPr>
          <w:trHeight w:val="345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23696</w:t>
            </w:r>
          </w:p>
        </w:tc>
      </w:tr>
      <w:tr>
        <w:trPr>
          <w:trHeight w:val="345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50920</w:t>
            </w:r>
          </w:p>
        </w:tc>
      </w:tr>
      <w:tr>
        <w:trPr>
          <w:trHeight w:val="6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50920</w:t>
            </w:r>
          </w:p>
        </w:tc>
      </w:tr>
      <w:tr>
        <w:trPr>
          <w:trHeight w:val="225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40004</w:t>
            </w:r>
          </w:p>
        </w:tc>
      </w:tr>
      <w:tr>
        <w:trPr>
          <w:trHeight w:val="315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7831</w:t>
            </w:r>
          </w:p>
        </w:tc>
      </w:tr>
      <w:tr>
        <w:trPr>
          <w:trHeight w:val="315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</w:t>
            </w:r>
          </w:p>
        </w:tc>
      </w:tr>
      <w:tr>
        <w:trPr>
          <w:trHeight w:val="315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2165</w:t>
            </w:r>
          </w:p>
        </w:tc>
      </w:tr>
      <w:tr>
        <w:trPr>
          <w:trHeight w:val="495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127448</w:t>
            </w:r>
          </w:p>
        </w:tc>
      </w:tr>
      <w:tr>
        <w:trPr>
          <w:trHeight w:val="315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38927</w:t>
            </w:r>
          </w:p>
        </w:tc>
      </w:tr>
      <w:tr>
        <w:trPr>
          <w:trHeight w:val="315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38927</w:t>
            </w:r>
          </w:p>
        </w:tc>
      </w:tr>
      <w:tr>
        <w:trPr>
          <w:trHeight w:val="315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38927</w:t>
            </w:r>
          </w:p>
        </w:tc>
      </w:tr>
      <w:tr>
        <w:trPr>
          <w:trHeight w:val="3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14398</w:t>
            </w:r>
          </w:p>
        </w:tc>
      </w:tr>
      <w:tr>
        <w:trPr>
          <w:trHeight w:val="54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14233</w:t>
            </w:r>
          </w:p>
        </w:tc>
      </w:tr>
      <w:tr>
        <w:trPr>
          <w:trHeight w:val="495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2064</w:t>
            </w:r>
          </w:p>
        </w:tc>
      </w:tr>
      <w:tr>
        <w:trPr>
          <w:trHeight w:val="495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</w:t>
            </w:r>
          </w:p>
        </w:tc>
      </w:tr>
      <w:tr>
        <w:trPr>
          <w:trHeight w:val="6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11540</w:t>
            </w:r>
          </w:p>
        </w:tc>
      </w:tr>
      <w:tr>
        <w:trPr>
          <w:trHeight w:val="6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архитектуры, градостроительства района (города областного значения)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</w:p>
        </w:tc>
      </w:tr>
      <w:tr>
        <w:trPr>
          <w:trHeight w:val="315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</w:p>
        </w:tc>
      </w:tr>
      <w:tr>
        <w:trPr>
          <w:trHeight w:val="24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38410</w:t>
            </w:r>
          </w:p>
        </w:tc>
      </w:tr>
      <w:tr>
        <w:trPr>
          <w:trHeight w:val="315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30810</w:t>
            </w:r>
          </w:p>
        </w:tc>
      </w:tr>
      <w:tr>
        <w:trPr>
          <w:trHeight w:val="315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25270</w:t>
            </w:r>
          </w:p>
        </w:tc>
      </w:tr>
      <w:tr>
        <w:trPr>
          <w:trHeight w:val="165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народов Казахстана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5540</w:t>
            </w:r>
          </w:p>
        </w:tc>
      </w:tr>
      <w:tr>
        <w:trPr>
          <w:trHeight w:val="435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7600</w:t>
            </w:r>
          </w:p>
        </w:tc>
      </w:tr>
      <w:tr>
        <w:trPr>
          <w:trHeight w:val="405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7600</w:t>
            </w:r>
          </w:p>
        </w:tc>
      </w:tr>
      <w:tr>
        <w:trPr>
          <w:trHeight w:val="6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35713</w:t>
            </w:r>
          </w:p>
        </w:tc>
      </w:tr>
      <w:tr>
        <w:trPr>
          <w:trHeight w:val="54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8898</w:t>
            </w:r>
          </w:p>
        </w:tc>
      </w:tr>
      <w:tr>
        <w:trPr>
          <w:trHeight w:val="6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8778</w:t>
            </w:r>
          </w:p>
        </w:tc>
      </w:tr>
      <w:tr>
        <w:trPr>
          <w:trHeight w:val="6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39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18581</w:t>
            </w:r>
          </w:p>
        </w:tc>
      </w:tr>
      <w:tr>
        <w:trPr>
          <w:trHeight w:val="6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13118</w:t>
            </w:r>
          </w:p>
        </w:tc>
      </w:tr>
      <w:tr>
        <w:trPr>
          <w:trHeight w:val="39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5223</w:t>
            </w:r>
          </w:p>
        </w:tc>
      </w:tr>
      <w:tr>
        <w:trPr>
          <w:trHeight w:val="39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54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8234</w:t>
            </w:r>
          </w:p>
        </w:tc>
      </w:tr>
      <w:tr>
        <w:trPr>
          <w:trHeight w:val="705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8234</w:t>
            </w:r>
          </w:p>
        </w:tc>
      </w:tr>
      <w:tr>
        <w:trPr>
          <w:trHeight w:val="6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32847</w:t>
            </w:r>
          </w:p>
        </w:tc>
      </w:tr>
      <w:tr>
        <w:trPr>
          <w:trHeight w:val="255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13958</w:t>
            </w:r>
          </w:p>
        </w:tc>
      </w:tr>
      <w:tr>
        <w:trPr>
          <w:trHeight w:val="255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3439</w:t>
            </w:r>
          </w:p>
        </w:tc>
      </w:tr>
      <w:tr>
        <w:trPr>
          <w:trHeight w:val="255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целевых трансфертов из республиканского бюджета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3439</w:t>
            </w:r>
          </w:p>
        </w:tc>
      </w:tr>
      <w:tr>
        <w:trPr>
          <w:trHeight w:val="24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10519</w:t>
            </w:r>
          </w:p>
        </w:tc>
      </w:tr>
      <w:tr>
        <w:trPr>
          <w:trHeight w:val="54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10519</w:t>
            </w:r>
          </w:p>
        </w:tc>
      </w:tr>
      <w:tr>
        <w:trPr>
          <w:trHeight w:val="315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7389</w:t>
            </w:r>
          </w:p>
        </w:tc>
      </w:tr>
      <w:tr>
        <w:trPr>
          <w:trHeight w:val="315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7389</w:t>
            </w:r>
          </w:p>
        </w:tc>
      </w:tr>
      <w:tr>
        <w:trPr>
          <w:trHeight w:val="315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6992</w:t>
            </w:r>
          </w:p>
        </w:tc>
      </w:tr>
      <w:tr>
        <w:trPr>
          <w:trHeight w:val="12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городов районного значения, районов в городе, поселков, аулов (сел), аульных (сельских) округов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</w:t>
            </w:r>
          </w:p>
        </w:tc>
      </w:tr>
      <w:tr>
        <w:trPr>
          <w:trHeight w:val="315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11500</w:t>
            </w:r>
          </w:p>
        </w:tc>
      </w:tr>
      <w:tr>
        <w:trPr>
          <w:trHeight w:val="315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11500</w:t>
            </w:r>
          </w:p>
        </w:tc>
      </w:tr>
      <w:tr>
        <w:trPr>
          <w:trHeight w:val="315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11500</w:t>
            </w:r>
          </w:p>
        </w:tc>
      </w:tr>
      <w:tr>
        <w:trPr>
          <w:trHeight w:val="555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9278</w:t>
            </w:r>
          </w:p>
        </w:tc>
      </w:tr>
      <w:tr>
        <w:trPr>
          <w:trHeight w:val="285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9278</w:t>
            </w:r>
          </w:p>
        </w:tc>
      </w:tr>
      <w:tr>
        <w:trPr>
          <w:trHeight w:val="345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9278</w:t>
            </w:r>
          </w:p>
        </w:tc>
      </w:tr>
      <w:tr>
        <w:trPr>
          <w:trHeight w:val="6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9278</w:t>
            </w:r>
          </w:p>
        </w:tc>
      </w:tr>
      <w:tr>
        <w:trPr>
          <w:trHeight w:val="15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84406</w:t>
            </w:r>
          </w:p>
        </w:tc>
      </w:tr>
      <w:tr>
        <w:trPr>
          <w:trHeight w:val="315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44406</w:t>
            </w:r>
          </w:p>
        </w:tc>
      </w:tr>
      <w:tr>
        <w:trPr>
          <w:trHeight w:val="315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37421</w:t>
            </w:r>
          </w:p>
        </w:tc>
      </w:tr>
      <w:tr>
        <w:trPr>
          <w:trHeight w:val="315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37421</w:t>
            </w:r>
          </w:p>
        </w:tc>
      </w:tr>
      <w:tr>
        <w:trPr>
          <w:trHeight w:val="345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46985</w:t>
            </w:r>
          </w:p>
        </w:tc>
      </w:tr>
      <w:tr>
        <w:trPr>
          <w:trHeight w:val="585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46985</w:t>
            </w:r>
          </w:p>
        </w:tc>
      </w:tr>
      <w:tr>
        <w:trPr>
          <w:trHeight w:val="315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30174</w:t>
            </w:r>
          </w:p>
        </w:tc>
      </w:tr>
      <w:tr>
        <w:trPr>
          <w:trHeight w:val="375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7278</w:t>
            </w:r>
          </w:p>
        </w:tc>
      </w:tr>
      <w:tr>
        <w:trPr>
          <w:trHeight w:val="375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7278</w:t>
            </w:r>
          </w:p>
        </w:tc>
      </w:tr>
      <w:tr>
        <w:trPr>
          <w:trHeight w:val="375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7278</w:t>
            </w:r>
          </w:p>
        </w:tc>
      </w:tr>
      <w:tr>
        <w:trPr>
          <w:trHeight w:val="375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22896</w:t>
            </w:r>
          </w:p>
        </w:tc>
      </w:tr>
      <w:tr>
        <w:trPr>
          <w:trHeight w:val="375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</w:t>
            </w:r>
          </w:p>
        </w:tc>
      </w:tr>
      <w:tr>
        <w:trPr>
          <w:trHeight w:val="375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«Дорожная карта бизнеса- 2020»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</w:t>
            </w:r>
          </w:p>
        </w:tc>
      </w:tr>
      <w:tr>
        <w:trPr>
          <w:trHeight w:val="315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9240</w:t>
            </w:r>
          </w:p>
        </w:tc>
      </w:tr>
      <w:tr>
        <w:trPr>
          <w:trHeight w:val="315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9240</w:t>
            </w:r>
          </w:p>
        </w:tc>
      </w:tr>
      <w:tr>
        <w:trPr>
          <w:trHeight w:val="315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12096</w:t>
            </w:r>
          </w:p>
        </w:tc>
      </w:tr>
      <w:tr>
        <w:trPr>
          <w:trHeight w:val="315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10301</w:t>
            </w:r>
          </w:p>
        </w:tc>
      </w:tr>
      <w:tr>
        <w:trPr>
          <w:trHeight w:val="315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1795</w:t>
            </w:r>
          </w:p>
        </w:tc>
      </w:tr>
      <w:tr>
        <w:trPr>
          <w:trHeight w:val="315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23780,7</w:t>
            </w:r>
          </w:p>
        </w:tc>
      </w:tr>
      <w:tr>
        <w:trPr>
          <w:trHeight w:val="315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23780,7</w:t>
            </w:r>
          </w:p>
        </w:tc>
      </w:tr>
      <w:tr>
        <w:trPr>
          <w:trHeight w:val="315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23780,7</w:t>
            </w:r>
          </w:p>
        </w:tc>
      </w:tr>
      <w:tr>
        <w:trPr>
          <w:trHeight w:val="315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23780,7</w:t>
            </w:r>
          </w:p>
        </w:tc>
      </w:tr>
      <w:tr>
        <w:trPr>
          <w:trHeight w:val="315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21958</w:t>
            </w:r>
          </w:p>
        </w:tc>
      </w:tr>
      <w:tr>
        <w:trPr>
          <w:trHeight w:val="315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22255</w:t>
            </w:r>
          </w:p>
        </w:tc>
      </w:tr>
      <w:tr>
        <w:trPr>
          <w:trHeight w:val="315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22255</w:t>
            </w:r>
          </w:p>
        </w:tc>
      </w:tr>
      <w:tr>
        <w:trPr>
          <w:trHeight w:val="315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22255</w:t>
            </w:r>
          </w:p>
        </w:tc>
      </w:tr>
      <w:tr>
        <w:trPr>
          <w:trHeight w:val="315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22255</w:t>
            </w:r>
          </w:p>
        </w:tc>
      </w:tr>
      <w:tr>
        <w:trPr>
          <w:trHeight w:val="315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22255</w:t>
            </w:r>
          </w:p>
        </w:tc>
      </w:tr>
      <w:tr>
        <w:trPr>
          <w:trHeight w:val="315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</w:t>
            </w:r>
          </w:p>
        </w:tc>
      </w:tr>
      <w:tr>
        <w:trPr>
          <w:trHeight w:val="315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</w:t>
            </w:r>
          </w:p>
        </w:tc>
      </w:tr>
      <w:tr>
        <w:trPr>
          <w:trHeight w:val="315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</w:t>
            </w:r>
          </w:p>
        </w:tc>
      </w:tr>
      <w:tr>
        <w:trPr>
          <w:trHeight w:val="315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23933</w:t>
            </w:r>
          </w:p>
        </w:tc>
      </w:tr>
      <w:tr>
        <w:trPr>
          <w:trHeight w:val="315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23933</w:t>
            </w:r>
          </w:p>
        </w:tc>
      </w:tr>
      <w:tr>
        <w:trPr>
          <w:trHeight w:val="315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23933</w:t>
            </w:r>
          </w:p>
        </w:tc>
      </w:tr>
      <w:tr>
        <w:trPr>
          <w:trHeight w:val="315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23933</w:t>
            </w:r>
          </w:p>
        </w:tc>
      </w:tr>
      <w:tr>
        <w:trPr>
          <w:trHeight w:val="315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23933</w:t>
            </w:r>
          </w:p>
        </w:tc>
      </w:tr>
      <w:tr>
        <w:trPr>
          <w:trHeight w:val="315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23933</w:t>
            </w:r>
          </w:p>
        </w:tc>
      </w:tr>
      <w:tr>
        <w:trPr>
          <w:trHeight w:val="36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-79572,3</w:t>
            </w:r>
          </w:p>
        </w:tc>
      </w:tr>
      <w:tr>
        <w:trPr>
          <w:trHeight w:val="315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79572,3</w:t>
            </w:r>
          </w:p>
        </w:tc>
      </w:tr>
      <w:tr>
        <w:trPr>
          <w:trHeight w:val="315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22255</w:t>
            </w:r>
          </w:p>
        </w:tc>
      </w:tr>
      <w:tr>
        <w:trPr>
          <w:trHeight w:val="315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22255</w:t>
            </w:r>
          </w:p>
        </w:tc>
      </w:tr>
      <w:tr>
        <w:trPr>
          <w:trHeight w:val="315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22255</w:t>
            </w:r>
          </w:p>
        </w:tc>
      </w:tr>
      <w:tr>
        <w:trPr>
          <w:trHeight w:val="27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</w:t>
            </w:r>
          </w:p>
        </w:tc>
      </w:tr>
      <w:tr>
        <w:trPr>
          <w:trHeight w:val="27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</w:t>
            </w:r>
          </w:p>
        </w:tc>
      </w:tr>
      <w:tr>
        <w:trPr>
          <w:trHeight w:val="27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</w:t>
            </w:r>
          </w:p>
        </w:tc>
      </w:tr>
      <w:tr>
        <w:trPr>
          <w:trHeight w:val="27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</w:t>
            </w:r>
          </w:p>
        </w:tc>
      </w:tr>
      <w:tr>
        <w:trPr>
          <w:trHeight w:val="27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57614,3</w:t>
            </w:r>
          </w:p>
        </w:tc>
      </w:tr>
      <w:tr>
        <w:trPr>
          <w:trHeight w:val="27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57614,3</w:t>
            </w:r>
          </w:p>
        </w:tc>
      </w:tr>
      <w:tr>
        <w:trPr>
          <w:trHeight w:val="27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57614,3</w:t>
            </w:r>
          </w:p>
        </w:tc>
      </w:tr>
    </w:tbl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Шемонаихинского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19 марта 2011 года № 35/4-IV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Шемонаихинского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декабря 2010 года № 34/2-IV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Затраты на услуги по обеспечению деятельности акима района в</w:t>
      </w:r>
      <w:r>
        <w:br/>
      </w:r>
      <w:r>
        <w:rPr>
          <w:rFonts w:ascii="Times New Roman"/>
          <w:b/>
          <w:i w:val="false"/>
          <w:color w:val="000000"/>
        </w:rPr>
        <w:t>
городе, города районного значения, поселка, аула (села),</w:t>
      </w:r>
      <w:r>
        <w:br/>
      </w:r>
      <w:r>
        <w:rPr>
          <w:rFonts w:ascii="Times New Roman"/>
          <w:b/>
          <w:i w:val="false"/>
          <w:color w:val="000000"/>
        </w:rPr>
        <w:t>
аульного (сельского) округа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4"/>
        <w:gridCol w:w="10214"/>
        <w:gridCol w:w="2132"/>
      </w:tblGrid>
      <w:tr>
        <w:trPr>
          <w:trHeight w:val="64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10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123 001</w:t>
            </w:r>
          </w:p>
        </w:tc>
      </w:tr>
      <w:tr>
        <w:trPr>
          <w:trHeight w:val="27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города Шемонаиха"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17278</w:t>
            </w:r>
          </w:p>
        </w:tc>
      </w:tr>
      <w:tr>
        <w:trPr>
          <w:trHeight w:val="30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п. Первомайский"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10107</w:t>
            </w:r>
          </w:p>
        </w:tc>
      </w:tr>
      <w:tr>
        <w:trPr>
          <w:trHeight w:val="27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п. Усть-Таловка"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11862</w:t>
            </w:r>
          </w:p>
        </w:tc>
      </w:tr>
      <w:tr>
        <w:trPr>
          <w:trHeight w:val="27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Верх-Убинского сельского округа"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7738</w:t>
            </w:r>
          </w:p>
        </w:tc>
      </w:tr>
      <w:tr>
        <w:trPr>
          <w:trHeight w:val="27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Выдрихинского сельского округа"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8067</w:t>
            </w:r>
          </w:p>
        </w:tc>
      </w:tr>
      <w:tr>
        <w:trPr>
          <w:trHeight w:val="27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Волчанского сельского округа"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8050</w:t>
            </w:r>
          </w:p>
        </w:tc>
      </w:tr>
      <w:tr>
        <w:trPr>
          <w:trHeight w:val="27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Вавилонского сельского округа"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10792</w:t>
            </w:r>
          </w:p>
        </w:tc>
      </w:tr>
      <w:tr>
        <w:trPr>
          <w:trHeight w:val="27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Октябрьского сельского округа"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7659</w:t>
            </w:r>
          </w:p>
        </w:tc>
      </w:tr>
      <w:tr>
        <w:trPr>
          <w:trHeight w:val="27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Зевакинского сельского округа"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8567</w:t>
            </w:r>
          </w:p>
        </w:tc>
      </w:tr>
      <w:tr>
        <w:trPr>
          <w:trHeight w:val="27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Разинского сельского округа"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8429</w:t>
            </w:r>
          </w:p>
        </w:tc>
      </w:tr>
      <w:tr>
        <w:trPr>
          <w:trHeight w:val="27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0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Каменевского сельского округа"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9424</w:t>
            </w:r>
          </w:p>
        </w:tc>
      </w:tr>
      <w:tr>
        <w:trPr>
          <w:trHeight w:val="27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107973</w:t>
            </w:r>
          </w:p>
        </w:tc>
      </w:tr>
    </w:tbl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Шемонаихинского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19 марта 2011 года № 35/4-IV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Шемонаихинского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декабря 2010 года № 34/2-IV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Затраты на капитальные расходы государственных органов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10053"/>
        <w:gridCol w:w="2173"/>
      </w:tblGrid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10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123 022</w:t>
            </w:r>
          </w:p>
        </w:tc>
      </w:tr>
      <w:tr>
        <w:trPr>
          <w:trHeight w:val="1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п. Усть-Таловка"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</w:p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Выдрихинского сельского округа"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Зевакинского сельского округа"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Разинского сельского округа"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</w:p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</w:t>
            </w:r>
          </w:p>
        </w:tc>
      </w:tr>
    </w:tbl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Шемонаихинского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19 марта 2011 года № 35/4-IV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Шемонаихинского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декабря 2010 года № 34/2-IV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Затраты на организацию бесплатного подвоза учащихся до школы и</w:t>
      </w:r>
      <w:r>
        <w:br/>
      </w:r>
      <w:r>
        <w:rPr>
          <w:rFonts w:ascii="Times New Roman"/>
          <w:b/>
          <w:i w:val="false"/>
          <w:color w:val="000000"/>
        </w:rPr>
        <w:t>
обратно в аульной (сельской) местности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8"/>
        <w:gridCol w:w="9867"/>
        <w:gridCol w:w="2475"/>
      </w:tblGrid>
      <w:tr>
        <w:trPr>
          <w:trHeight w:val="61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9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123 005</w:t>
            </w:r>
          </w:p>
        </w:tc>
      </w:tr>
      <w:tr>
        <w:trPr>
          <w:trHeight w:val="27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Верх-Убинского сельского округа"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</w:tr>
      <w:tr>
        <w:trPr>
          <w:trHeight w:val="27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Разинского сельского округа"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</w:t>
            </w:r>
          </w:p>
        </w:tc>
      </w:tr>
      <w:tr>
        <w:trPr>
          <w:trHeight w:val="27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Каменевского сельского округа"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</w:t>
            </w:r>
          </w:p>
        </w:tc>
      </w:tr>
      <w:tr>
        <w:trPr>
          <w:trHeight w:val="27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</w:t>
            </w:r>
          </w:p>
        </w:tc>
      </w:tr>
    </w:tbl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Шемонаихинского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19 марта 2011 года № 35/4-IV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Шемонаихинского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декабря 2010 года № 34/2-IV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Затраты на освещение улиц населенных пунктов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"/>
        <w:gridCol w:w="9768"/>
        <w:gridCol w:w="2533"/>
      </w:tblGrid>
      <w:tr>
        <w:trPr>
          <w:trHeight w:val="52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9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123 008</w:t>
            </w:r>
          </w:p>
        </w:tc>
      </w:tr>
      <w:tr>
        <w:trPr>
          <w:trHeight w:val="25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города Шемонаиха"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15680</w:t>
            </w:r>
          </w:p>
        </w:tc>
      </w:tr>
      <w:tr>
        <w:trPr>
          <w:trHeight w:val="30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п. Первомайский"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4147</w:t>
            </w:r>
          </w:p>
        </w:tc>
      </w:tr>
      <w:tr>
        <w:trPr>
          <w:trHeight w:val="25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п. Усть-Таловка"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</w:tr>
      <w:tr>
        <w:trPr>
          <w:trHeight w:val="25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Верх-Убинского сельского округа"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1886</w:t>
            </w:r>
          </w:p>
        </w:tc>
      </w:tr>
      <w:tr>
        <w:trPr>
          <w:trHeight w:val="25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Выдрихинского сельского округа"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2321</w:t>
            </w:r>
          </w:p>
        </w:tc>
      </w:tr>
      <w:tr>
        <w:trPr>
          <w:trHeight w:val="25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Волчанского сельского округа"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2119</w:t>
            </w:r>
          </w:p>
        </w:tc>
      </w:tr>
      <w:tr>
        <w:trPr>
          <w:trHeight w:val="25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Вавилонского сельского округа"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3473</w:t>
            </w:r>
          </w:p>
        </w:tc>
      </w:tr>
      <w:tr>
        <w:trPr>
          <w:trHeight w:val="25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Октябрьского сельского округа"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1724</w:t>
            </w:r>
          </w:p>
        </w:tc>
      </w:tr>
      <w:tr>
        <w:trPr>
          <w:trHeight w:val="25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Зевакинского сельского округа"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2617</w:t>
            </w:r>
          </w:p>
        </w:tc>
      </w:tr>
      <w:tr>
        <w:trPr>
          <w:trHeight w:val="25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Разинского сельского округа"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2532</w:t>
            </w:r>
          </w:p>
        </w:tc>
      </w:tr>
      <w:tr>
        <w:trPr>
          <w:trHeight w:val="25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Каменевского сельского округа"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3031</w:t>
            </w:r>
          </w:p>
        </w:tc>
      </w:tr>
      <w:tr>
        <w:trPr>
          <w:trHeight w:val="25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40004</w:t>
            </w:r>
          </w:p>
        </w:tc>
      </w:tr>
    </w:tbl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Шемонаихинского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19 марта 2011 года № 35/4-IV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Шемонаихинского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декабря 2010 года № 34/2-IV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Затраты на обеспечение санитарии населенных пунктов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0"/>
        <w:gridCol w:w="9939"/>
        <w:gridCol w:w="2361"/>
      </w:tblGrid>
      <w:tr>
        <w:trPr>
          <w:trHeight w:val="75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9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123 009</w:t>
            </w:r>
          </w:p>
        </w:tc>
      </w:tr>
      <w:tr>
        <w:trPr>
          <w:trHeight w:val="27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города Шемонаиха"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5336</w:t>
            </w:r>
          </w:p>
        </w:tc>
      </w:tr>
      <w:tr>
        <w:trPr>
          <w:trHeight w:val="30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п. Первомайский"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</w:t>
            </w:r>
          </w:p>
        </w:tc>
      </w:tr>
      <w:tr>
        <w:trPr>
          <w:trHeight w:val="27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п. Усть-Таловка"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</w:t>
            </w:r>
          </w:p>
        </w:tc>
      </w:tr>
      <w:tr>
        <w:trPr>
          <w:trHeight w:val="27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Верх-Убинского сельского округа"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</w:tr>
      <w:tr>
        <w:trPr>
          <w:trHeight w:val="27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Выдрихинского сельского округа"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</w:tr>
      <w:tr>
        <w:trPr>
          <w:trHeight w:val="27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Волчанского сельского округа"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</w:t>
            </w:r>
          </w:p>
        </w:tc>
      </w:tr>
      <w:tr>
        <w:trPr>
          <w:trHeight w:val="27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Вавилонского сельского округа"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</w:t>
            </w:r>
          </w:p>
        </w:tc>
      </w:tr>
      <w:tr>
        <w:trPr>
          <w:trHeight w:val="27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Октябрьского сельского округа"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</w:p>
        </w:tc>
      </w:tr>
      <w:tr>
        <w:trPr>
          <w:trHeight w:val="27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Зевакинского сельского округа"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</w:t>
            </w:r>
          </w:p>
        </w:tc>
      </w:tr>
      <w:tr>
        <w:trPr>
          <w:trHeight w:val="27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Разинского сельского округа"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</w:t>
            </w:r>
          </w:p>
        </w:tc>
      </w:tr>
      <w:tr>
        <w:trPr>
          <w:trHeight w:val="27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Каменевского сельского округа"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</w:t>
            </w:r>
          </w:p>
        </w:tc>
      </w:tr>
      <w:tr>
        <w:trPr>
          <w:trHeight w:val="27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7831</w:t>
            </w:r>
          </w:p>
        </w:tc>
      </w:tr>
    </w:tbl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Шемонаихинского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19 марта 2011 года № 35/4-IV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Шемонаихинского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декабря 2010 года № 34/2-IV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Затраты на обеспечение функционирования автомобильных дорог в</w:t>
      </w:r>
      <w:r>
        <w:br/>
      </w:r>
      <w:r>
        <w:rPr>
          <w:rFonts w:ascii="Times New Roman"/>
          <w:b/>
          <w:i w:val="false"/>
          <w:color w:val="000000"/>
        </w:rPr>
        <w:t>
городах районного значения, поселках, аулах (селах), аульных</w:t>
      </w:r>
      <w:r>
        <w:br/>
      </w:r>
      <w:r>
        <w:rPr>
          <w:rFonts w:ascii="Times New Roman"/>
          <w:b/>
          <w:i w:val="false"/>
          <w:color w:val="000000"/>
        </w:rPr>
        <w:t>
(сельских) округах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3"/>
        <w:gridCol w:w="10046"/>
        <w:gridCol w:w="2311"/>
      </w:tblGrid>
      <w:tr>
        <w:trPr>
          <w:trHeight w:val="75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10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123 013</w:t>
            </w:r>
          </w:p>
        </w:tc>
      </w:tr>
      <w:tr>
        <w:trPr>
          <w:trHeight w:val="25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города Шемонаиха"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21528</w:t>
            </w:r>
          </w:p>
        </w:tc>
      </w:tr>
      <w:tr>
        <w:trPr>
          <w:trHeight w:val="30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п. Первомайский"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1662</w:t>
            </w:r>
          </w:p>
        </w:tc>
      </w:tr>
      <w:tr>
        <w:trPr>
          <w:trHeight w:val="30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п. Усть-Таловка"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</w:t>
            </w:r>
          </w:p>
        </w:tc>
      </w:tr>
      <w:tr>
        <w:trPr>
          <w:trHeight w:val="30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Верх-Убинского сельского округа"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</w:t>
            </w:r>
          </w:p>
        </w:tc>
      </w:tr>
      <w:tr>
        <w:trPr>
          <w:trHeight w:val="30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Выдрихинского сельского округа"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</w:t>
            </w:r>
          </w:p>
        </w:tc>
      </w:tr>
      <w:tr>
        <w:trPr>
          <w:trHeight w:val="30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Волчанского сельского округа"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1322</w:t>
            </w:r>
          </w:p>
        </w:tc>
      </w:tr>
      <w:tr>
        <w:trPr>
          <w:trHeight w:val="25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Вавилонского сельского округа"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2257</w:t>
            </w:r>
          </w:p>
        </w:tc>
      </w:tr>
      <w:tr>
        <w:trPr>
          <w:trHeight w:val="25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Октябрьского сельского округа"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1415</w:t>
            </w:r>
          </w:p>
        </w:tc>
      </w:tr>
      <w:tr>
        <w:trPr>
          <w:trHeight w:val="25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Зевакинского сельского округа"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2310</w:t>
            </w:r>
          </w:p>
        </w:tc>
      </w:tr>
      <w:tr>
        <w:trPr>
          <w:trHeight w:val="25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Разинского сельского округа"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1173</w:t>
            </w:r>
          </w:p>
        </w:tc>
      </w:tr>
      <w:tr>
        <w:trPr>
          <w:trHeight w:val="25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0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Каменевского сельского округа"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2265</w:t>
            </w:r>
          </w:p>
        </w:tc>
      </w:tr>
      <w:tr>
        <w:trPr>
          <w:trHeight w:val="25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37421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