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3c651" w14:textId="ce3c6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ограничения в связи со вспышкой бруцеллеза крупного и 
мелкого рогатого скота на территории Каратальского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Каратальского сельского округа Урджарского района Восточно-Казахстанской области от 18 марта 2011 года N 1. Зарегистрировано Управлением юстиции Урджарского района Департамента юстиции Восточно-Казахстанской области 12 апреля 2011 года за N 5-18-116. Утратило силу решением акима Каратальского сельского округа Урджарского района Восточно-Казахстанской области от 03 ноября 2011 года N 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решением акима Каратальского сельского округа Урджарского района ВКО от 03.11.2011 N 10.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подпунктом 7) 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ветеринарии» от 10 июля 2002 года № 339, на основании представления главного государственного ветеринарно-санитарного инспектора Урджарского района от 24 ноября 2010 года № 05-15-1045 аким Каратальского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ограничения в связи со вспышкой бруцеллеза среди крупного и мелкого рогатого скота на территории Каратальского сельского округа с введением ограничительных мероприятий согласно действующего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государственному ветеринарно-санитарному инспектору Каратальского сельского округа А. Калиеву (по согласованию) обеспечить контроль за исполнением требований данных ограничительных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директору коммунального государственного казенного предприятия медицинское объединение № 2 Урджарского района Н. Жакияновой (по согласованию) проведение медицинского осмотра населения Каратальского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Рекомендовать начальнику управления государственного санитарно-эпидемиологического надзора по Урджарскому району Б. Нигматуллину (по согласованию) принять меры своевременного выявления людей больных бруцеллезом и их лечение.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Рекомендовать инспектору участковой полиции Каратальского сельского округа Т. Кожамсейтову (по согласованию) оказать содействие в проведении оздоровительных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Государственному ветеринарно-санитарному врачу Каратальского сельского округа Б. Карибжанову организовать проведение оздоровительных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выполнением данного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Данное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Каратальского сельского округа            Б. Касенов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Государственный ветеринарно-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санитарный инспектор Каратальского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округа                               А. Калиев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18 марта 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коммунального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казенного предприятия медицинское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объединение № 2 Урджарского района             </w:t>
      </w:r>
      <w:r>
        <w:rPr>
          <w:rFonts w:ascii="Times New Roman"/>
          <w:b w:val="false"/>
          <w:i/>
          <w:color w:val="000000"/>
          <w:sz w:val="28"/>
        </w:rPr>
        <w:t>Н. Жакиянова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18 марта 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управления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санитарно-эпидемиологического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Урджарскому району                          Б. Нигматуллин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18 марта 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Инспектор участковый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Каратальского сельского округа                 Т. Кожамсейтов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18 марта 2011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