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0dbb" w14:textId="f7a0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оплачиваемых работ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09 ноября 2011 года N 2318. Зарегистрировано управлением юстиции Курчумского района Департамента юстиции Восточно-Казахстанской области 23 ноября 2011 года за N 5-14-141. Прекращено действие по истечении срока, на который постановление было принято (письмо аппарата акима Курчумского района от 12 января 2012 года № 01-04/57)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постановление было принято (письмо аппарата акима Курчумского района от 12.01.2012 № 01-04/57).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подпункта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 организации и финансирования общественных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 постановлением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расширения системы государственных гарантий и для поддержки различных групп населения, испытывающих затруднение в трудоустройстве,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оплачиваемые работы в 2011 году, виды, объемы, источники финансирования и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руководителям организации (по согласованию) предоставлять отдельным категориям работников (женщинам, имеющим несовершеннолетних детей, многодетным матерям, инвалидам, работникам не достигшим 18 летнего возраста) возможность работать неполный рабочий день, а также применять гибкие формы организации рабочего времени с учетом особенностей условий труда соответствующей категории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Альханова Д.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Курчумского района                   М. Калелов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Курчумского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2318 от 09 ноября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оплачиваемые работы в 2011 году, виды, объемы, источники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и конкретные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2313"/>
        <w:gridCol w:w="2767"/>
        <w:gridCol w:w="2768"/>
        <w:gridCol w:w="1455"/>
        <w:gridCol w:w="1499"/>
        <w:gridCol w:w="1976"/>
      </w:tblGrid>
      <w:tr>
        <w:trPr>
          <w:trHeight w:val="15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предприятия, организации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(количество человек)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(выделенное количество работников)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Курчумского сельского округа Курчумского района Восточно-Казахстанской области»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санитарной очистке и благоустройству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работе по уточнению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обеспечении населенных пунктов арычной водой для полива огородов.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работы общественных участковых комиссий по назначению социальных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работы с населением по благоустройству, сбору налога и т.д.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 в 3 селах.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Сарыоленского сельского округа Курчумского района Восточно-Казахстанской области»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санитарной очистке и благоустройству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работе по уточнению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работы общественных участковых комиссий по назначению социальных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работы с населением по благоустройству, сбору налога и т.д.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 в 3 селах.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12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Калгутинского сельского округа Курчумского района Восточно-Казахстанской области»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санитарной очистке и благоустройству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работе по уточнению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работы общественных участковых комиссий по назначению социальных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работы с населением по благоустройству, сбору налога и т.д.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Маралдинского сельского округа Курчумского района Восточно-Казахстанской области»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санитарной очистке и благоустройству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работе по уточнению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работы общественных участковых комиссий по назначению социальных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работы с населением по благоустройству, сбору налога и т.д.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26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Абайского сельского округа Курчумского района Восточно-Казахстанской области»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санитарной очистке и благоустройству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работе по уточнению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работы общественных участковых комиссий по назначению социальных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работы с населением по благоустройству, сбору налога и т.д.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12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Куйганского сельского округа Курчумского района Восточно-Казахстанской области»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санитарной очистке и благоустройству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работе по уточнению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работы общественных участковых комиссии по назначению социальных пособии.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работы с населением по благоустройству, сбора налога и т.д.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Балыкшинского сельского округа Курчумского района Восточно-Казахстанской области»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санитарной очистке и благоустройству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работе по уточнению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работы общественных участковых комиссий по назначению социальных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работы с населением по благоустройству, сбору налога и т.д.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20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Теректинского сельского округа Курчумского района Восточно-Казахстанской области»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санитарной очистке и благоустройству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работе по уточнению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работы общественных участковых комиссий по назначению социальных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работы с населением по благоустройству, сбору налога и т.д.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Бурановского сельского округа Курчумского района Восточно-Казахстанской области»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санитарной очистке и благоустройству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работе по уточнению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работы общественных участковых комиссий по назначению социальных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работы с населением по благоустройству, сбору налога и т.д.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6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Калжырского сельского округа Курчумского района Восточно-Казахстанской области»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санитарной очистке и благоустройству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работе по уточнению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работы общественных участковых комиссий по назначению социальных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работы с населением по благоустройству, сбору налога и т.д.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похозяйственных книг;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Акбулакского сельского округа Курчумского района Восточно-Казахстанской области»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санитарной очистке и благоустройству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работе по уточнению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работы общественных участковых комиссий по назначению социальных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работы с населением по благоустройству, сбору налога и т.д.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5-10 документов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Тоскаинского сельского округа Курчумского района Восточно-Казахстанской области»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санитарной очистке и благоустройству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работе по уточнению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работы общественных участковых комиссий по назначению социальных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работы с населением по благоустройству, сбору налога и т.д.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санитарной очистке и благоустройству.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«Курчумская средняя школа № 4 им. Н. Островского» Курчумского района Восточно-Казахстанской области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«Курчумская средняя школа № 1 им. Ю. Гагарина» Курчумского района Восточно-Казахстанской области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«Курчумская гимназия № 3» Курчумского района Восточно-Казахстанской области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«Курчумская средняя школа № 5» Курчумского района Восточно-Казахстанской области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«Теректинская средняя школа № 1» Курчумского района Восточно-Казахстанской области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«Теректинская средняя школа № 2 » Курчумского района Восточно-Казахстанской области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«Сарыоленская средняя школа им. Ш. Уалиханова» Курчумского района Восточно-Казахстанской области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«Барак батырская основная средняя школа» Курчумского района Восточно-Казахстанской области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«Аксуатская средняя школа» Курчумского района Восточно-Казахстанской области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«Кистау-Курчумская основная средняя школа» Курчумского района Восточно-Казахстанской области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«Бирликская основная средняя школа» Курчумского района Восточно-Казахстанской области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«Топтерекская основная средняя школа» Курчумского района Восточно-Казахстанской области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«Койтасская средняя школа» Курчумского района Восточно-Казахстанской области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«Жанаауылская основная средняя школа» Курчумского района Восточно-Казахстанской области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«Теректыбулакская средняя школа» Курчумского района Восточно-Казахстанской области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«Кайындинская средняя школа» Курчумского района Восточно-Казахстанской области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«Такырская основная средняя школа» Курчумского района Восточно-Казахстанской области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«Карабулакская основная средняя школа» Курчумского района Восточно-Казахстанской области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«Ченгельдинская основная средняя школа» Курчумского района Восточно-Казахстанской области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«Игиликская основная средняя школа» Курчумского района Восточно-Казахстанской области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«Алгабасская средняя школа» Курчумского района Восточно-Казахстанской области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«Каратогайская средняя школа» Курчумского района Восточно-Казахстанской области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«Бурабайская средняя школа» Курчумского района Восточно-Казахстанской области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текущего ремонта в школе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многоотраслевое коммунальное предприятие акима Курчумского района «Курчум»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по санитарной очистке и благоустройству села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санитарной очистки, благоустройство и очистка от снега улиц села Курчум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«Районный отдел культуры и развития языков Курчумского района Восточно-Казахстанской области»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ремонту домов культур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домов культур в селах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Курчумского района Восточно-Казахстанской области»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доставка корреспонденции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«Районный отдел внутренней политики Курчумского района Восточно-Казахстанской области»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доставка корреспонденции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«Районный отдел экономики и бюджетного планирования Курчумского района Восточно-Казахстанской области»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доставка корреспонденции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«Районный отдел земельных отношений Курчумского района Восточно-Казахстанской области»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доставка корреспонденции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«Районный отдел жилищно-коммунального хозяйства, пассажирского транспорта и автомобильных дорог Курчумского района Восточно-Казахстанской области»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доставка корреспонденции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«Районный отдел архитектуры, градостроительства и строительства Курчумского района Восточно-Казахстанской области»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доставка корреспонденции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«Курчумский районный отдел образования Курчумского района Восточно-Казахстанской области»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доставка корреспонденции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Курчумскому району Налогового департамента по Восточно-Казахстанской области Налогового комитета Министерства финансов Республики Казахстан» (по согласованию)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доставка корреспонденции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Курчумского района Департамента юстиции Восточно-Казахстанской области Министерство юстиции Республики Казахстан» (по согласованию)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доставка корреспонденции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Курчумского района Восточно-Казахстанской области» Министерства Обороны Республики Казахстан (по согласованию)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доставка корреспонденции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суд Восточно Казахстанской области (по согласованию)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доставка корреспонденции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Курчумское районное отделение Восточно-Казахстанского областного филиала «Государственный центра по выплате пенсии» республиканского казенного предприятия Министерства труда и социальной защиты населения (по согласованию)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доставка корреспонденции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статистики Восточно-Казахстанской области» управление статистики Курчумского района» (по согласованию)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доставка корреспонденции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Курчумского района Восточно-Казахстанской области Республики Казахстан (по согласованию)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доставка корреспонденции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филиал Восточно-Казахстанской области общественное объединение Народно-Демократическая партия «Нур-Отан» (по согласованию)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доставка корреспонденции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Курчумская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доставка корреспонденции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областной филиал Республиканского государственного предприятия на праве хозяйственного ведения «Республиканская ветеринарная лаборатория» Комитета государственной инспекции в агропромышленном комплексе МСХ РК Курчумская районная ветеринарная лаборатория (по согласованию)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доставка корреспонденции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Курчумское районное земельно- кадастровое бюро-филиал Восточно-Казахстанского дочернего государственного предприятия ГосНПЦзем на праве хозяйственного ведения (по согласованию)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доставка корреспонденции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«Районный отдел финансов Курчумского района Восточно-Казахстанской области»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доставка корреспонденции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«Районный отдел внутренних дел Курчумского района» департамента внутренних дел Восточно-Казахстанской области Министерства внутренних дел Республики Казахстан (по согласованию)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доставка корреспонденции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филиал республиканского государственного казенного предприятия «Центр недвижимости по Восточно-Казахстанской области» комитета регистрационной службы Министерства юстиции Республики Казахстан (по согласованию)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доставка корреспонденции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Курчумская районная прокуратура (по согласованию)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доставка корреспонденции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«Районный отдел занятости и социальных программ Курчумского района Восточно-Казахстанской области»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доставка корреспонденции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документов, 5-10 документов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«БесЖулдыз» Курчумского района Восточно-Казахстанской области Республики Казахстан (по согласованию)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текущему и капитальному ремонту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текущему ремонту и сезонные работы в сельском хозяйстве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Софинансирование; местный бюджет -50 %, средства работодателя-50 %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«Айткожа» Курчумского района Восточно-Казахстанской области Республики Казахстан (по согласованию)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текущему и капитальному ремонту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текущему ремонту и сезонные работы в сельском хозяйстве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Софинансирование; местный бюджет -50 %, средства работодателя-50 %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«Бакжан» Курчумского района Восточно-Казахстанской области Республики Казахстан (по согласованию)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текущему и капитальному ремонту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текущему ремонту и сезонные работы в сельском хозяйстве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Софинансирование; местный бюджет -50 %, средства работодателя-50 %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«Мурагер» Курчумского района Восточно-Казахстанской области Республики Казахстан (по согласованию)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текущему и капитальному ремонту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текущему ремонту и сезонные работы в сельском хозяйстве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Софинансирование; местный бюджет -50 %, средства работодателя-50 %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«Кызылашы» Курчумского района Восточно-Казахстанской области Республики Казахстан (по согласованию)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текущему и капитальному ремонту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текущему ремонту и сезонные работы в сельском хозяйстве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Софинансирование; местный бюджет -50 %, средства работодателя-50 %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«Алдербаев Кайрат» Курчумского района Восточно-Казахстанской области Республики Казахстан (по согласованию)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текущему и капитальному ремонту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текущему ремонту и сезонные работы в сельском хозяйстве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Софинансирование; местный бюджет -50 %, средства работодателя-50 %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«Берик» Курчумского района Восточно-Казахстанской области Республики Казахстан (по согласованию)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текущему и капитальному ремонту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текущему ремонту и сезонные работы в сельском хозяйстве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Софинансирование; местный бюджет -50 %, средства работодателя-50 %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  Курчумский район, ИП Казиманов Е. (по согласованию)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текущему и капитальному ремонту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текущему ремонту и сезонные работы в сельском хозяйстве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Софинансирование; местный бюджет -50 %, средства работодателя-50 %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  Курчумский район, ИП Тустикпаев К. (по согласованию)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текущему и капитальному ремонту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текущему ремонту и сезонные работы в сельском хозяйстве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Софинансирование; местный бюджет -50 %, средства работодателя-50 %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  Курчумский район, ИП Даулетпаев М. (по согласованию)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текущему и капитальному ремонту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текущему ремонту и сезонные работы в сельском хозяйстве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Софинансирование; местный бюджет -50 %, средства работодателя-50 %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«Дархан» Курчумского района Восточно-Казахстанской области Республики Казахстан (по согласованию)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текущему и капитальному ремонту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текущему ремонту и сезонные работы в сельском хозяйстве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Софинансирование; местный бюджет -50 %, средства работодателя-50 %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«Алгул» Курчумского района Восточно-Казахстанской области Республики Казахстан (по согласованию)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текущему и капитальному ремонту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текущему ремонту и сезонные работы в сельском хозяйстве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Софинансирование; местный бюджет -50 %, средства работодателя-50 %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«Аслан» Курчумского района Восточно-Казахстанской области Республики Казахстан (по согласованию)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текущему и капитальному ремонту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текущему ремонту и сезонные работы в сельском хозяйстве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Софинансирование; местный бюджет -50 %, средства работодателя-50 %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Восточно- Казахстанской областной инспектуры по сортоиспытанию сельскохозяйственных культур Министерства сельского хозяйства Республики Казахстан,  Курчумская государственная сортоиспытательная станция (по согласованию)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текущему и капитальному ремонту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текущему ремонту и сезонные работы в сельском хозяйстве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восьмичасовой рабочий день, обеденный перерыв 1 час.  Оплата труда осуществляется за фактически отработанное время, отраженное в табеле учета рабочего времени, в зависимости от качества и сложности выполненных работ путем перечисления на лицевые счета безработных. 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 технике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одеждой</w:t>
      </w:r>
      <w:r>
        <w:rPr>
          <w:rFonts w:ascii="Times New Roman"/>
          <w:b w:val="false"/>
          <w:i w:val="false"/>
          <w:color w:val="000000"/>
          <w:sz w:val="28"/>
        </w:rPr>
        <w:t>, инструментом и оборудованием, социальные отчисления, выплата 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возмещение вреда, причиненного увечьем или иным повреждением здоровья, производятся в соответствии с законодательством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лица с семейными обязательствами, 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>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 законодательством Республики Казахстан.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