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167a2" w14:textId="99167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социальной помощи специалистам государственных организаций здравоохранения, социального обеспечения, образования, культуры и спорта, проживающим и работающим в сельских населенных пунктах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Зайсанского районного маслихата Восточно-Казахстанской области от 07 октября 2011 года N 35-4/2. Зарегистрировано управлением юстиции Зайсанского района Департамента юстиции Восточно-Казахстанской области 14 ноября 2011 года за N 5-11-142. Утратило силу - решением Зайсанского районного маслихата Восточно-Казахстанской области от 16 июля 2012 года N 5-2/1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решением Зайсанского районного маслихата Восточно-Казахстанской области от 16.07.2012 N 5-2/1.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«О государственном регулировании развития агропромышленного комплекса и сельских территорий»,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Зайсанский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государственных организаций здравоохранения, социального обеспечения, образования, культуры и спорта, проживающим и работающим в сельских населенных пунктах, для приобретения топлива за счет бюджетных средств, единовременную социальную помощь в сумме 6000 (шесть тысяч)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решение Зайсанского районного маслихата от 29 июля 2010 года за № 23-3/5 «О предоставлении социальной помощи специалистам государственных организаций здравоохранения, социального обеспечения, образования, культуры и спорта, проживающим и работающим в сельских населенных пунктах» (зарегистрировано в Реестре государственной регистрации нормативных правовых актов 5-11-121 опубликовано в газете «Достық» № 37 от 11 сентября 2010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Н. Бейсенов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