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51952" w14:textId="a2519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от 18 августа 2010 года № 36 "Об оказании материальной помощи некоторым категориям граждан"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Зайсанского районного акимата Восточно-Казахстанской области от 8 августа 2011 года N 549. Зарегистрировано управлением юстиции Зайсанского района Департамента юстиции Восточно-Казахстанской области 2 сентября 2011 года за N 5-11-139. Утратило силу - постановлением Зайсанского районного акимата от 14 ноября 2012 года N 1255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- постановлением Зайсанского районного акимата от 14.11.2012 N 1255.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«О местном государственном управлении и самоуправлении в Республике Казахстан» Зайсанский районный акимат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изменение в постановление от 18 августа 2010 года № 36 «Об оказании материальной помощи некоторым категориям граждан» (зарегистрировано в Реестре государственной регистрации нормативных правовых актов № 5-11-122, опубликовано в районной газете «Достық» от 2 октября 2010 года № 40):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4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«Утвердить новый состав комиссии согласно приложения № 3 к постановлению.».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С. Зайнулдин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к постановлению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Зайсанского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8 августа 2011 года № 549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 комиссии об оказании единовременной материальной помощи</w:t>
      </w:r>
      <w:r>
        <w:br/>
      </w:r>
      <w:r>
        <w:rPr>
          <w:rFonts w:ascii="Times New Roman"/>
          <w:b/>
          <w:i w:val="false"/>
          <w:color w:val="000000"/>
        </w:rPr>
        <w:t>
некоторым категориям граждан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16"/>
        <w:gridCol w:w="6564"/>
      </w:tblGrid>
      <w:tr>
        <w:trPr>
          <w:trHeight w:val="30" w:hRule="atLeast"/>
        </w:trPr>
        <w:tc>
          <w:tcPr>
            <w:tcW w:w="6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Кайырсынов Руслан Кайырбекулы</w:t>
            </w:r>
          </w:p>
        </w:tc>
        <w:tc>
          <w:tcPr>
            <w:tcW w:w="6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акима района, председатель комиссии</w:t>
            </w:r>
          </w:p>
        </w:tc>
      </w:tr>
      <w:tr>
        <w:trPr>
          <w:trHeight w:val="30" w:hRule="atLeast"/>
        </w:trPr>
        <w:tc>
          <w:tcPr>
            <w:tcW w:w="6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Калимолданова Фариха Колбайкызы</w:t>
            </w:r>
          </w:p>
        </w:tc>
        <w:tc>
          <w:tcPr>
            <w:tcW w:w="6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районного отдела и  занятости социальных программ, заместитель председателя комиссии</w:t>
            </w:r>
          </w:p>
        </w:tc>
      </w:tr>
      <w:tr>
        <w:trPr>
          <w:trHeight w:val="30" w:hRule="atLeast"/>
        </w:trPr>
        <w:tc>
          <w:tcPr>
            <w:tcW w:w="6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Буханова Сания Адылханкызы</w:t>
            </w:r>
          </w:p>
        </w:tc>
        <w:tc>
          <w:tcPr>
            <w:tcW w:w="6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сектора районного отдела занятости и социальных программ, секретарь комиссии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Члены комиссии: </w:t>
            </w:r>
          </w:p>
        </w:tc>
      </w:tr>
      <w:tr>
        <w:trPr>
          <w:trHeight w:val="30" w:hRule="atLeast"/>
        </w:trPr>
        <w:tc>
          <w:tcPr>
            <w:tcW w:w="6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Кошербаев Бакыт Нукешулы</w:t>
            </w:r>
          </w:p>
        </w:tc>
        <w:tc>
          <w:tcPr>
            <w:tcW w:w="6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акима города Зайсан</w:t>
            </w:r>
          </w:p>
        </w:tc>
      </w:tr>
      <w:tr>
        <w:trPr>
          <w:trHeight w:val="30" w:hRule="atLeast"/>
        </w:trPr>
        <w:tc>
          <w:tcPr>
            <w:tcW w:w="6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Завалко Валентина Владимировна</w:t>
            </w:r>
          </w:p>
        </w:tc>
        <w:tc>
          <w:tcPr>
            <w:tcW w:w="6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районного отдела финансов</w:t>
            </w:r>
          </w:p>
        </w:tc>
      </w:tr>
      <w:tr>
        <w:trPr>
          <w:trHeight w:val="30" w:hRule="atLeast"/>
        </w:trPr>
        <w:tc>
          <w:tcPr>
            <w:tcW w:w="6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Абдыгалиева Сания Серикбайкызы</w:t>
            </w:r>
          </w:p>
        </w:tc>
        <w:tc>
          <w:tcPr>
            <w:tcW w:w="6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районного отдела образования</w:t>
            </w:r>
          </w:p>
        </w:tc>
      </w:tr>
      <w:tr>
        <w:trPr>
          <w:trHeight w:val="30" w:hRule="atLeast"/>
        </w:trPr>
        <w:tc>
          <w:tcPr>
            <w:tcW w:w="6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Исаева Сауле Токтаркожакызы</w:t>
            </w:r>
          </w:p>
        </w:tc>
        <w:tc>
          <w:tcPr>
            <w:tcW w:w="6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заведующая организационно-кадровой и государственно-правовой  работы</w:t>
            </w:r>
          </w:p>
        </w:tc>
      </w:tr>
      <w:tr>
        <w:trPr>
          <w:trHeight w:val="30" w:hRule="atLeast"/>
        </w:trPr>
        <w:tc>
          <w:tcPr>
            <w:tcW w:w="6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Бортыкаева Сауле Кабденкызы</w:t>
            </w:r>
          </w:p>
        </w:tc>
        <w:tc>
          <w:tcPr>
            <w:tcW w:w="6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консультант по работе с детьми  инвалидами с ограниченными  возможностями отдела занятости и социальных программ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Руководитель аппарата                      Н. Караталов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