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35fd" w14:textId="f7d3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№ 26/200-IV от 30 декабря 2010 года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6 октября 2011 года N 33/251-IV. Зарегистрировано управлением юстиции Жарминского района Департамента юстиции Восточно-Казахстанской области 11 октября 2011 года за N 5-10-119. Утратило силу решением Жарминского районного маслихата от 22 декабря 2011 года № 35/268-IV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Жарминского районного маслихата от 22.12.2011 № 35/268-IV.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27 сентября 2011 года № 32/379-IV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26/310–IV от 24 декабря 2010 года «Об областном бюджете на 2011-2013 годы» (зарегистрировано в Реестре государственной регистрации нормативных актов № 2555)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Жарминского районного маслихата № 26/200-IV от 30 декабря 2010 года «О районном бюджете на 2011-2013 годы» (зарегистрировано в Реестре государственной регистрации нормативных правовых актов за № 5-10-109, опубликовано в газете «Қалба тынысы» от 11 января 2011 года № 3, от 9, 17, 24 февраля 2011 года № 11, 13, 15, от 3, 10 марта 2011 года № 17, 19)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– 3 890 609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887 164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4 207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15 143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2 984 095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– 3 915 964,7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«чистое бюджетное кредитование – 33 402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34020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618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«сальдо по операциям с финансовыми активами – 10000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бюджета - -67674,7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(использование профицита) бюджета – 67674,7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34020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618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 районном бюджете на 2011 год трансферты из областного бюджета на социальную помощь отдельным категориям нуждающихся граждан в сумме 56 750 тысяч тенге согласно приложению 6.»;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пункт 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 районном бюджете 34020 тысяч тенге - на бюджетные кредиты для реализации мер социальной поддержки специалистов социальной сферы сельских населенных пунктов.»;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пункт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«Резерв местного исполнительного органа района на 2011 года предусмотреть в сумме 900 тыс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приложения 1, 2, 3 изложить в новой редакции согласно приложениям 1, 2,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Тулеутаев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Жарминского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 Садыков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октября № 33/251-IV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26/200-IV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756"/>
        <w:gridCol w:w="693"/>
        <w:gridCol w:w="693"/>
        <w:gridCol w:w="9018"/>
        <w:gridCol w:w="1968"/>
      </w:tblGrid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3890609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887164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360723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360723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311049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</w:tr>
      <w:tr>
        <w:trPr>
          <w:trHeight w:val="7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28607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307547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307547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307547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178521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109678</w:t>
            </w:r>
          </w:p>
        </w:tc>
      </w:tr>
      <w:tr>
        <w:trPr>
          <w:trHeight w:val="6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107412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24691</w:t>
            </w:r>
          </w:p>
        </w:tc>
      </w:tr>
      <w:tr>
        <w:trPr>
          <w:trHeight w:val="6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</w:t>
            </w:r>
          </w:p>
        </w:tc>
      </w:tr>
      <w:tr>
        <w:trPr>
          <w:trHeight w:val="10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13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40102</w:t>
            </w:r>
          </w:p>
        </w:tc>
      </w:tr>
      <w:tr>
        <w:trPr>
          <w:trHeight w:val="6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6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34202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5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37155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</w:t>
            </w:r>
          </w:p>
        </w:tc>
      </w:tr>
      <w:tr>
        <w:trPr>
          <w:trHeight w:val="1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28696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28696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0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10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9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7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</w:p>
        </w:tc>
      </w:tr>
      <w:tr>
        <w:trPr>
          <w:trHeight w:val="13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9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</w:p>
        </w:tc>
      </w:tr>
      <w:tr>
        <w:trPr>
          <w:trHeight w:val="4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</w:p>
        </w:tc>
      </w:tr>
      <w:tr>
        <w:trPr>
          <w:trHeight w:val="25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9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</w:p>
        </w:tc>
      </w:tr>
      <w:tr>
        <w:trPr>
          <w:trHeight w:val="9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8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15143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15143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15143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15143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2984095</w:t>
            </w:r>
          </w:p>
        </w:tc>
      </w:tr>
      <w:tr>
        <w:trPr>
          <w:trHeight w:val="6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2984095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2984095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357991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454000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2172104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785"/>
        <w:gridCol w:w="786"/>
        <w:gridCol w:w="828"/>
        <w:gridCol w:w="700"/>
        <w:gridCol w:w="8078"/>
        <w:gridCol w:w="1988"/>
      </w:tblGrid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3915964,7</w:t>
            </w:r>
          </w:p>
        </w:tc>
      </w:tr>
      <w:tr>
        <w:trPr>
          <w:trHeight w:val="4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357187,9</w:t>
            </w:r>
          </w:p>
        </w:tc>
      </w:tr>
      <w:tr>
        <w:trPr>
          <w:trHeight w:val="10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317625,4</w:t>
            </w:r>
          </w:p>
        </w:tc>
      </w:tr>
      <w:tr>
        <w:trPr>
          <w:trHeight w:val="7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</w:t>
            </w:r>
          </w:p>
        </w:tc>
      </w:tr>
      <w:tr>
        <w:trPr>
          <w:trHeight w:val="9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14919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6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90602</w:t>
            </w:r>
          </w:p>
        </w:tc>
      </w:tr>
      <w:tr>
        <w:trPr>
          <w:trHeight w:val="6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83709</w:t>
            </w:r>
          </w:p>
        </w:tc>
      </w:tr>
      <w:tr>
        <w:trPr>
          <w:trHeight w:val="3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</w:t>
            </w:r>
          </w:p>
        </w:tc>
      </w:tr>
      <w:tr>
        <w:trPr>
          <w:trHeight w:val="6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10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211610,4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208389,4</w:t>
            </w:r>
          </w:p>
        </w:tc>
      </w:tr>
      <w:tr>
        <w:trPr>
          <w:trHeight w:val="7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24071</w:t>
            </w:r>
          </w:p>
        </w:tc>
      </w:tr>
      <w:tr>
        <w:trPr>
          <w:trHeight w:val="6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24071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</w:t>
            </w:r>
          </w:p>
        </w:tc>
      </w:tr>
      <w:tr>
        <w:trPr>
          <w:trHeight w:val="6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</w:t>
            </w:r>
          </w:p>
        </w:tc>
      </w:tr>
      <w:tr>
        <w:trPr>
          <w:trHeight w:val="6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15491,5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15491,5</w:t>
            </w:r>
          </w:p>
        </w:tc>
      </w:tr>
      <w:tr>
        <w:trPr>
          <w:trHeight w:val="6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15371,5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15479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</w:p>
        </w:tc>
      </w:tr>
      <w:tr>
        <w:trPr>
          <w:trHeight w:val="6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</w:t>
            </w:r>
          </w:p>
        </w:tc>
      </w:tr>
      <w:tr>
        <w:trPr>
          <w:trHeight w:val="4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</w:p>
        </w:tc>
      </w:tr>
      <w:tr>
        <w:trPr>
          <w:trHeight w:val="9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9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425150</w:t>
            </w:r>
          </w:p>
        </w:tc>
      </w:tr>
      <w:tr>
        <w:trPr>
          <w:trHeight w:val="4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3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</w:t>
            </w:r>
          </w:p>
        </w:tc>
      </w:tr>
      <w:tr>
        <w:trPr>
          <w:trHeight w:val="10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</w:t>
            </w:r>
          </w:p>
        </w:tc>
      </w:tr>
      <w:tr>
        <w:trPr>
          <w:trHeight w:val="6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поселке Солнечный Восточно-Казахстанской области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</w:t>
            </w:r>
          </w:p>
        </w:tc>
      </w:tr>
      <w:tr>
        <w:trPr>
          <w:trHeight w:val="6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</w:t>
            </w:r>
          </w:p>
        </w:tc>
      </w:tr>
      <w:tr>
        <w:trPr>
          <w:trHeight w:val="4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2041437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94789</w:t>
            </w:r>
          </w:p>
        </w:tc>
      </w:tr>
      <w:tr>
        <w:trPr>
          <w:trHeight w:val="7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94789</w:t>
            </w:r>
          </w:p>
        </w:tc>
      </w:tr>
      <w:tr>
        <w:trPr>
          <w:trHeight w:val="6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80733</w:t>
            </w:r>
          </w:p>
        </w:tc>
      </w:tr>
      <w:tr>
        <w:trPr>
          <w:trHeight w:val="12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14056</w:t>
            </w:r>
          </w:p>
        </w:tc>
      </w:tr>
      <w:tr>
        <w:trPr>
          <w:trHeight w:val="1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1849133</w:t>
            </w:r>
          </w:p>
        </w:tc>
      </w:tr>
      <w:tr>
        <w:trPr>
          <w:trHeight w:val="6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1849133</w:t>
            </w:r>
          </w:p>
        </w:tc>
      </w:tr>
      <w:tr>
        <w:trPr>
          <w:trHeight w:val="3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1805763</w:t>
            </w:r>
          </w:p>
        </w:tc>
      </w:tr>
      <w:tr>
        <w:trPr>
          <w:trHeight w:val="3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43370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97515</w:t>
            </w:r>
          </w:p>
        </w:tc>
      </w:tr>
      <w:tr>
        <w:trPr>
          <w:trHeight w:val="6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44569</w:t>
            </w:r>
          </w:p>
        </w:tc>
      </w:tr>
      <w:tr>
        <w:trPr>
          <w:trHeight w:val="6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</w:tr>
      <w:tr>
        <w:trPr>
          <w:trHeight w:val="4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9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</w:tr>
      <w:tr>
        <w:trPr>
          <w:trHeight w:val="12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11127</w:t>
            </w:r>
          </w:p>
        </w:tc>
      </w:tr>
      <w:tr>
        <w:trPr>
          <w:trHeight w:val="10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3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</w:t>
            </w:r>
          </w:p>
        </w:tc>
      </w:tr>
      <w:tr>
        <w:trPr>
          <w:trHeight w:val="6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</w:t>
            </w:r>
          </w:p>
        </w:tc>
      </w:tr>
      <w:tr>
        <w:trPr>
          <w:trHeight w:val="9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</w:t>
            </w:r>
          </w:p>
        </w:tc>
      </w:tr>
      <w:tr>
        <w:trPr>
          <w:trHeight w:val="6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</w:t>
            </w:r>
          </w:p>
        </w:tc>
      </w:tr>
      <w:tr>
        <w:trPr>
          <w:trHeight w:val="9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52946</w:t>
            </w:r>
          </w:p>
        </w:tc>
      </w:tr>
      <w:tr>
        <w:trPr>
          <w:trHeight w:val="6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52946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52946</w:t>
            </w:r>
          </w:p>
        </w:tc>
      </w:tr>
      <w:tr>
        <w:trPr>
          <w:trHeight w:val="6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286016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262730</w:t>
            </w:r>
          </w:p>
        </w:tc>
      </w:tr>
      <w:tr>
        <w:trPr>
          <w:trHeight w:val="6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262730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52801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33330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</w:t>
            </w:r>
          </w:p>
        </w:tc>
      </w:tr>
      <w:tr>
        <w:trPr>
          <w:trHeight w:val="6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</w:t>
            </w:r>
          </w:p>
        </w:tc>
      </w:tr>
      <w:tr>
        <w:trPr>
          <w:trHeight w:val="5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8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</w:t>
            </w:r>
          </w:p>
        </w:tc>
      </w:tr>
      <w:tr>
        <w:trPr>
          <w:trHeight w:val="4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24683</w:t>
            </w:r>
          </w:p>
        </w:tc>
      </w:tr>
      <w:tr>
        <w:trPr>
          <w:trHeight w:val="3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24683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</w:p>
        </w:tc>
      </w:tr>
      <w:tr>
        <w:trPr>
          <w:trHeight w:val="7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83817</w:t>
            </w:r>
          </w:p>
        </w:tc>
      </w:tr>
      <w:tr>
        <w:trPr>
          <w:trHeight w:val="4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56750</w:t>
            </w:r>
          </w:p>
        </w:tc>
      </w:tr>
      <w:tr>
        <w:trPr>
          <w:trHeight w:val="6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27067</w:t>
            </w:r>
          </w:p>
        </w:tc>
      </w:tr>
      <w:tr>
        <w:trPr>
          <w:trHeight w:val="6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31734</w:t>
            </w:r>
          </w:p>
        </w:tc>
      </w:tr>
      <w:tr>
        <w:trPr>
          <w:trHeight w:val="6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22647</w:t>
            </w:r>
          </w:p>
        </w:tc>
      </w:tr>
      <w:tr>
        <w:trPr>
          <w:trHeight w:val="3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34706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34706</w:t>
            </w:r>
          </w:p>
        </w:tc>
      </w:tr>
      <w:tr>
        <w:trPr>
          <w:trHeight w:val="13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</w:tr>
      <w:tr>
        <w:trPr>
          <w:trHeight w:val="10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7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4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</w:t>
            </w:r>
          </w:p>
        </w:tc>
      </w:tr>
      <w:tr>
        <w:trPr>
          <w:trHeight w:val="6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</w:t>
            </w:r>
          </w:p>
        </w:tc>
      </w:tr>
      <w:tr>
        <w:trPr>
          <w:trHeight w:val="3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6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23286</w:t>
            </w:r>
          </w:p>
        </w:tc>
      </w:tr>
      <w:tr>
        <w:trPr>
          <w:trHeight w:val="6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23286</w:t>
            </w:r>
          </w:p>
        </w:tc>
      </w:tr>
      <w:tr>
        <w:trPr>
          <w:trHeight w:val="11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19635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</w:p>
        </w:tc>
      </w:tr>
      <w:tr>
        <w:trPr>
          <w:trHeight w:val="6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211467</w:t>
            </w:r>
          </w:p>
        </w:tc>
      </w:tr>
      <w:tr>
        <w:trPr>
          <w:trHeight w:val="3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48120</w:t>
            </w:r>
          </w:p>
        </w:tc>
      </w:tr>
      <w:tr>
        <w:trPr>
          <w:trHeight w:val="6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</w:t>
            </w:r>
          </w:p>
        </w:tc>
      </w:tr>
      <w:tr>
        <w:trPr>
          <w:trHeight w:val="6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</w:t>
            </w:r>
          </w:p>
        </w:tc>
      </w:tr>
      <w:tr>
        <w:trPr>
          <w:trHeight w:val="3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</w:t>
            </w:r>
          </w:p>
        </w:tc>
      </w:tr>
      <w:tr>
        <w:trPr>
          <w:trHeight w:val="9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9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7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4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110737</w:t>
            </w:r>
          </w:p>
        </w:tc>
      </w:tr>
      <w:tr>
        <w:trPr>
          <w:trHeight w:val="10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6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13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105002</w:t>
            </w:r>
          </w:p>
        </w:tc>
      </w:tr>
      <w:tr>
        <w:trPr>
          <w:trHeight w:val="6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105002</w:t>
            </w:r>
          </w:p>
        </w:tc>
      </w:tr>
      <w:tr>
        <w:trPr>
          <w:trHeight w:val="1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4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3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52610</w:t>
            </w:r>
          </w:p>
        </w:tc>
      </w:tr>
      <w:tr>
        <w:trPr>
          <w:trHeight w:val="10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</w:t>
            </w:r>
          </w:p>
        </w:tc>
      </w:tr>
      <w:tr>
        <w:trPr>
          <w:trHeight w:val="4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</w:t>
            </w:r>
          </w:p>
        </w:tc>
      </w:tr>
      <w:tr>
        <w:trPr>
          <w:trHeight w:val="3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4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40636</w:t>
            </w:r>
          </w:p>
        </w:tc>
      </w:tr>
      <w:tr>
        <w:trPr>
          <w:trHeight w:val="4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27340</w:t>
            </w:r>
          </w:p>
        </w:tc>
      </w:tr>
      <w:tr>
        <w:trPr>
          <w:trHeight w:val="3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</w:t>
            </w:r>
          </w:p>
        </w:tc>
      </w:tr>
      <w:tr>
        <w:trPr>
          <w:trHeight w:val="6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274239</w:t>
            </w:r>
          </w:p>
        </w:tc>
      </w:tr>
      <w:tr>
        <w:trPr>
          <w:trHeight w:val="4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180804</w:t>
            </w:r>
          </w:p>
        </w:tc>
      </w:tr>
      <w:tr>
        <w:trPr>
          <w:trHeight w:val="6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92900</w:t>
            </w:r>
          </w:p>
        </w:tc>
      </w:tr>
      <w:tr>
        <w:trPr>
          <w:trHeight w:val="4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92900</w:t>
            </w:r>
          </w:p>
        </w:tc>
      </w:tr>
      <w:tr>
        <w:trPr>
          <w:trHeight w:val="9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87904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87904</w:t>
            </w:r>
          </w:p>
        </w:tc>
      </w:tr>
      <w:tr>
        <w:trPr>
          <w:trHeight w:val="4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87904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14267</w:t>
            </w:r>
          </w:p>
        </w:tc>
      </w:tr>
      <w:tr>
        <w:trPr>
          <w:trHeight w:val="7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14267</w:t>
            </w:r>
          </w:p>
        </w:tc>
      </w:tr>
      <w:tr>
        <w:trPr>
          <w:trHeight w:val="6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</w:tr>
      <w:tr>
        <w:trPr>
          <w:trHeight w:val="6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11452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37302</w:t>
            </w:r>
          </w:p>
        </w:tc>
      </w:tr>
      <w:tr>
        <w:trPr>
          <w:trHeight w:val="8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25068</w:t>
            </w:r>
          </w:p>
        </w:tc>
      </w:tr>
      <w:tr>
        <w:trPr>
          <w:trHeight w:val="6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24616</w:t>
            </w:r>
          </w:p>
        </w:tc>
      </w:tr>
      <w:tr>
        <w:trPr>
          <w:trHeight w:val="6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6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10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10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10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41866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</w:t>
            </w:r>
          </w:p>
        </w:tc>
      </w:tr>
      <w:tr>
        <w:trPr>
          <w:trHeight w:val="10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</w:t>
            </w:r>
          </w:p>
        </w:tc>
      </w:tr>
      <w:tr>
        <w:trPr>
          <w:trHeight w:val="6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27333</w:t>
            </w:r>
          </w:p>
        </w:tc>
      </w:tr>
      <w:tr>
        <w:trPr>
          <w:trHeight w:val="15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</w:t>
            </w:r>
          </w:p>
        </w:tc>
      </w:tr>
      <w:tr>
        <w:trPr>
          <w:trHeight w:val="6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</w:tr>
      <w:tr>
        <w:trPr>
          <w:trHeight w:val="6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9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12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79884</w:t>
            </w:r>
          </w:p>
        </w:tc>
      </w:tr>
      <w:tr>
        <w:trPr>
          <w:trHeight w:val="4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</w:t>
            </w:r>
          </w:p>
        </w:tc>
      </w:tr>
      <w:tr>
        <w:trPr>
          <w:trHeight w:val="9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</w:p>
        </w:tc>
      </w:tr>
      <w:tr>
        <w:trPr>
          <w:trHeight w:val="4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</w:p>
        </w:tc>
      </w:tr>
      <w:tr>
        <w:trPr>
          <w:trHeight w:val="6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</w:p>
        </w:tc>
      </w:tr>
      <w:tr>
        <w:trPr>
          <w:trHeight w:val="10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9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</w:t>
            </w:r>
          </w:p>
        </w:tc>
      </w:tr>
      <w:tr>
        <w:trPr>
          <w:trHeight w:val="6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</w:t>
            </w:r>
          </w:p>
        </w:tc>
      </w:tr>
      <w:tr>
        <w:trPr>
          <w:trHeight w:val="13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</w:t>
            </w:r>
          </w:p>
        </w:tc>
      </w:tr>
      <w:tr>
        <w:trPr>
          <w:trHeight w:val="10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61621</w:t>
            </w:r>
          </w:p>
        </w:tc>
      </w:tr>
      <w:tr>
        <w:trPr>
          <w:trHeight w:val="10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61621</w:t>
            </w:r>
          </w:p>
        </w:tc>
      </w:tr>
      <w:tr>
        <w:trPr>
          <w:trHeight w:val="7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61621</w:t>
            </w:r>
          </w:p>
        </w:tc>
      </w:tr>
      <w:tr>
        <w:trPr>
          <w:trHeight w:val="10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</w:t>
            </w:r>
          </w:p>
        </w:tc>
      </w:tr>
      <w:tr>
        <w:trPr>
          <w:trHeight w:val="6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</w:t>
            </w:r>
          </w:p>
        </w:tc>
      </w:tr>
      <w:tr>
        <w:trPr>
          <w:trHeight w:val="9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</w:t>
            </w:r>
          </w:p>
        </w:tc>
      </w:tr>
      <w:tr>
        <w:trPr>
          <w:trHeight w:val="22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 областного) значения, поселков и иных сельских населенных пунктов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170012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169257</w:t>
            </w:r>
          </w:p>
        </w:tc>
      </w:tr>
      <w:tr>
        <w:trPr>
          <w:trHeight w:val="13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169257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169257</w:t>
            </w:r>
          </w:p>
        </w:tc>
      </w:tr>
      <w:tr>
        <w:trPr>
          <w:trHeight w:val="3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169257</w:t>
            </w:r>
          </w:p>
        </w:tc>
      </w:tr>
      <w:tr>
        <w:trPr>
          <w:trHeight w:val="6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1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9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44962</w:t>
            </w:r>
          </w:p>
        </w:tc>
      </w:tr>
      <w:tr>
        <w:trPr>
          <w:trHeight w:val="6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44362</w:t>
            </w:r>
          </w:p>
        </w:tc>
      </w:tr>
      <w:tr>
        <w:trPr>
          <w:trHeight w:val="6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6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3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0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</w:p>
        </w:tc>
      </w:tr>
      <w:tr>
        <w:trPr>
          <w:trHeight w:val="8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25053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24757</w:t>
            </w:r>
          </w:p>
        </w:tc>
      </w:tr>
      <w:tr>
        <w:trPr>
          <w:trHeight w:val="6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9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14722</w:t>
            </w:r>
          </w:p>
        </w:tc>
      </w:tr>
      <w:tr>
        <w:trPr>
          <w:trHeight w:val="1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14722</w:t>
            </w:r>
          </w:p>
        </w:tc>
      </w:tr>
      <w:tr>
        <w:trPr>
          <w:trHeight w:val="5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381,8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381,8</w:t>
            </w:r>
          </w:p>
        </w:tc>
      </w:tr>
      <w:tr>
        <w:trPr>
          <w:trHeight w:val="6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381,8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381,8</w:t>
            </w:r>
          </w:p>
        </w:tc>
      </w:tr>
      <w:tr>
        <w:trPr>
          <w:trHeight w:val="4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33402</w:t>
            </w:r>
          </w:p>
        </w:tc>
      </w:tr>
      <w:tr>
        <w:trPr>
          <w:trHeight w:val="3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34638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34020</w:t>
            </w:r>
          </w:p>
        </w:tc>
      </w:tr>
      <w:tr>
        <w:trPr>
          <w:trHeight w:val="9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34020</w:t>
            </w:r>
          </w:p>
        </w:tc>
      </w:tr>
      <w:tr>
        <w:trPr>
          <w:trHeight w:val="12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34020</w:t>
            </w:r>
          </w:p>
        </w:tc>
      </w:tr>
      <w:tr>
        <w:trPr>
          <w:trHeight w:val="4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6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7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6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-67674,7</w:t>
            </w:r>
          </w:p>
        </w:tc>
      </w:tr>
      <w:tr>
        <w:trPr>
          <w:trHeight w:val="6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бюджета: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67674,7</w:t>
            </w:r>
          </w:p>
        </w:tc>
      </w:tr>
      <w:tr>
        <w:trPr>
          <w:trHeight w:val="4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34020</w:t>
            </w:r>
          </w:p>
        </w:tc>
      </w:tr>
      <w:tr>
        <w:trPr>
          <w:trHeight w:val="3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34020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34020</w:t>
            </w:r>
          </w:p>
        </w:tc>
      </w:tr>
      <w:tr>
        <w:trPr>
          <w:trHeight w:val="7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34020</w:t>
            </w:r>
          </w:p>
        </w:tc>
      </w:tr>
      <w:tr>
        <w:trPr>
          <w:trHeight w:val="4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6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6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Н. Сейтказина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октября № 33/251-IV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26/200-IV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реализацию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
бюджетных проектов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807"/>
        <w:gridCol w:w="807"/>
        <w:gridCol w:w="700"/>
        <w:gridCol w:w="700"/>
        <w:gridCol w:w="8166"/>
        <w:gridCol w:w="1924"/>
      </w:tblGrid>
      <w:tr>
        <w:trPr>
          <w:trHeight w:val="4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653787</w:t>
            </w:r>
          </w:p>
        </w:tc>
      </w:tr>
      <w:tr>
        <w:trPr>
          <w:trHeight w:val="3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</w:t>
            </w:r>
          </w:p>
        </w:tc>
      </w:tr>
      <w:tr>
        <w:trPr>
          <w:trHeight w:val="9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</w:t>
            </w:r>
          </w:p>
        </w:tc>
      </w:tr>
      <w:tr>
        <w:trPr>
          <w:trHeight w:val="6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4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6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</w:t>
            </w:r>
          </w:p>
        </w:tc>
      </w:tr>
      <w:tr>
        <w:trPr>
          <w:trHeight w:val="9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</w:t>
            </w:r>
          </w:p>
        </w:tc>
      </w:tr>
      <w:tr>
        <w:trPr>
          <w:trHeight w:val="6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</w:t>
            </w:r>
          </w:p>
        </w:tc>
      </w:tr>
      <w:tr>
        <w:trPr>
          <w:trHeight w:val="10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</w:t>
            </w:r>
          </w:p>
        </w:tc>
      </w:tr>
      <w:tr>
        <w:trPr>
          <w:trHeight w:val="6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поселке Солнечный Восточно-Казахстанской области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53071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53071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9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52946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52946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52946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34450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10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9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9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4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4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6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87904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87904</w:t>
            </w:r>
          </w:p>
        </w:tc>
      </w:tr>
      <w:tr>
        <w:trPr>
          <w:trHeight w:val="9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87904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87904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87904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3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34020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34020</w:t>
            </w:r>
          </w:p>
        </w:tc>
      </w:tr>
      <w:tr>
        <w:trPr>
          <w:trHeight w:val="10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7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34020</w:t>
            </w:r>
          </w:p>
        </w:tc>
      </w:tr>
      <w:tr>
        <w:trPr>
          <w:trHeight w:val="10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34020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Н. Сейтказина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октября № 33/251-IV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26/200-IV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областного бюджета бюджетам районов (городов</w:t>
      </w:r>
      <w:r>
        <w:br/>
      </w:r>
      <w:r>
        <w:rPr>
          <w:rFonts w:ascii="Times New Roman"/>
          <w:b/>
          <w:i w:val="false"/>
          <w:color w:val="000000"/>
        </w:rPr>
        <w:t>
областного значения) на социальную помощь</w:t>
      </w:r>
      <w:r>
        <w:br/>
      </w:r>
      <w:r>
        <w:rPr>
          <w:rFonts w:ascii="Times New Roman"/>
          <w:b/>
          <w:i w:val="false"/>
          <w:color w:val="000000"/>
        </w:rPr>
        <w:t>
отдельным категориям нуждающихся граждан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2196"/>
        <w:gridCol w:w="1807"/>
        <w:gridCol w:w="2866"/>
        <w:gridCol w:w="2175"/>
        <w:gridCol w:w="1829"/>
        <w:gridCol w:w="1960"/>
      </w:tblGrid>
      <w:tr>
        <w:trPr>
          <w:trHeight w:val="255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военнослужащих)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семьям, погибших в Афганистане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пенсионерам, имеющим заслуги перед Республикой Казахстан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областью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56 750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10 746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56 750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10 746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2249"/>
        <w:gridCol w:w="1483"/>
        <w:gridCol w:w="2483"/>
        <w:gridCol w:w="3548"/>
        <w:gridCol w:w="3081"/>
      </w:tblGrid>
      <w:tr>
        <w:trPr>
          <w:trHeight w:val="255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детей из малообеспеченных семей в высших учебных заведениях (стоимость обучения, стипендии, проживание в общежитии)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 награжденным подвесками "Алтын алқа", "Күміс алқа" или получившие ранее звание "Мать-героиня" и награжденные орденом "Материнская слава" 1, 2 степени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имеющим 4 и более совместно проживающих несовершеннолетних детей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56 750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29 420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56 750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29 420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Н. Сейтказина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