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24fd9" w14:textId="5c24f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кандидатов в Президенты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Аягозского района Восточно-Казахстанской области от 22 февраля 2011 года N 410. Зарегистрировано управлением юстиции Аягозского района Департамента юстиции Восточно-Казахстанской области 14 марта 2011 года за N 5-6-130. Прекращено действие по истечении срока, на который постановление было принято (письмо управления юстиции Аягозского района от 11 мая 2011 года N 04-08/2366 )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постановление было принято (письмо управления юстиции Аягозского района от 11.05.2011  N 04-08/2366 ).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 акимат Аягозского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 для размещения агитационных печатных материалов для кандидатов в Президенты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города, поселка и сельских округов привести в соответствие стенды, щиты и тумбы для размещения агитационных печатных материалов кандидатов согласно строительным нормам и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Не допускать вывешивания агитационных материалов на памятниках, обелисках, зданиях и сооружениях, имеющих историческую, культурную или архитектурную ценность, а также в помещении для голосования.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постановления возложить на заместителя акима района С. Искакова.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со дня после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Временно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Аягозского района                    Т. Бозтаев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                     А. Мустафин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22.02.2011 г.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Аягозского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2011 года № 410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  <w:r>
        <w:br/>
      </w:r>
      <w:r>
        <w:rPr>
          <w:rFonts w:ascii="Times New Roman"/>
          <w:b/>
          <w:i w:val="false"/>
          <w:color w:val="000000"/>
        </w:rPr>
        <w:t>
кандидатов в Президенты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5529"/>
        <w:gridCol w:w="7000"/>
      </w:tblGrid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Аягоз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Б. Момышулы, возле магазина "Болатшы", районного отдела образования, кафе "Аягоз".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возле средней школы имени Д. Бабатайулы.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мясокомбината, возле магазина.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 Уалиханова, возле КГП «Аягоз жолдары».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Бульвар Абая, возле типографии и улицы Кабанбай батыра.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Х. Дюсенова, возле районного отдела занятости и социальных программ.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Сейфуллина, возле автобусного парка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Актогайский поселковый округ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Айгызский сельский округ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Участковая больница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Акшатауский сельский округ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Участковая больница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Акчииский сельский округ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Участковая больница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Акшаулинский сельский округ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Участковая больница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Баршатасский сельский округ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Участковая больница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Бидайыкский сельский округ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Участковая больница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Байкошкарский сельский округ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Участковая больница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Емельтауский сельский округ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Участковая больница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Карагачский сельский округ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Участковая больница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Косагачский сельский округ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Участковая больница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Копинский сельский округ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Участковая больница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Мадениетский сельский округ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Участковая больница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Майлинский сельский округ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Участковая больница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Мынбулакский сельский округ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Участковая больница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Малкелдинский сельский округ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Участковая больница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Нарынский сельский округ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Участковая больница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Оркенский сельский округ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Сарыаркинский сельский округ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Участковая больница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Мамырсуский сельский округ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Участковая больница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Тарлаулинский сельский округ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Участковая больница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 сельский округ</w:t>
            </w:r>
          </w:p>
        </w:tc>
        <w:tc>
          <w:tcPr>
            <w:tcW w:w="7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Магазин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Участковая больница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