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a112a" w14:textId="39a11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молодежной практики на 2011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Шардаринского района Южно-Казахстанской области от 1 ноября 2011 года N 520. Зарегистрировано Управлением юстиции Шардаринского района Южно-Казахстанской области 11 ноября 2011 года N 14-15-124. Утратило силу в связи с истечением срока применения - письмо акима Шардаринского района Южно-Казахстанской области от 6 февраля 2012 года N 03-232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 письмо акима Шардаринского района Южно-Казахстанской области от 06.02.2012 N 03-232.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2011 года «О местном государственном управлении и самоуправлении в Республике Казахстан», подпунктом 5-7) 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статьей 18-2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занятости населения» и Постановлением Правительства Республики Казахстан от 19 июня 2001 года </w:t>
      </w:r>
      <w:r>
        <w:rPr>
          <w:rFonts w:ascii="Times New Roman"/>
          <w:b w:val="false"/>
          <w:i w:val="false"/>
          <w:color w:val="000000"/>
          <w:sz w:val="28"/>
        </w:rPr>
        <w:t>№ 836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мерах по реализации Закона Республики Казахстан от 23 января 2001 года «О занятости населения» акимат Шардаринского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на 2011 год перечень работодателей, где в соответствии с потребностью регионального рынка труда будут организованы рабочие места для прохождения молодежной практики.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Оспанову 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М.Мараим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Утвержден постановлением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акимата Шардаринского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«1» ноября 2011 года № 520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   Перечень работодателей, организующих рабочие места для прохождения молодежной практики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8"/>
        <w:gridCol w:w="2729"/>
        <w:gridCol w:w="2965"/>
        <w:gridCol w:w="1421"/>
        <w:gridCol w:w="1744"/>
        <w:gridCol w:w="2393"/>
      </w:tblGrid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п/н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работодателя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Специальность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организуемых рабочих мест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месячной заработной платы (тенге)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молодежной практики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месяцах)</w:t>
            </w:r>
          </w:p>
        </w:tc>
      </w:tr>
      <w:tr>
        <w:trPr>
          <w:trHeight w:val="840" w:hRule="atLeast"/>
        </w:trPr>
        <w:tc>
          <w:tcPr>
            <w:tcW w:w="7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7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Производственный кооператив «НУР-МБК»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Журналист, учитель казахского языка и литературы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дней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Журналист, учитель казахского языка и литературы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дней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Информационная система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дней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Информационная система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дней</w:t>
            </w:r>
          </w:p>
        </w:tc>
      </w:tr>
      <w:tr>
        <w:trPr>
          <w:trHeight w:val="8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Юрист 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дней</w:t>
            </w:r>
          </w:p>
        </w:tc>
      </w:tr>
      <w:tr>
        <w:trPr>
          <w:trHeight w:val="270" w:hRule="atLeast"/>
        </w:trPr>
        <w:tc>
          <w:tcPr>
            <w:tcW w:w="7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7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«Кредитное товарищество «Шардара-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Несие» 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Банковское дело 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дней 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Банковское дело 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дней 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Финансист 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дней 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Финансист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дней </w:t>
            </w:r>
          </w:p>
        </w:tc>
      </w:tr>
      <w:tr>
        <w:trPr>
          <w:trHeight w:val="855" w:hRule="atLeast"/>
        </w:trPr>
        <w:tc>
          <w:tcPr>
            <w:tcW w:w="7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27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Шардаринский районный филиал Южно-Казахстанской области Общественного объединения «Народно-Демократическая партия «Нур Отан»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социолог, учитель,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программист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дней </w:t>
            </w:r>
          </w:p>
        </w:tc>
      </w:tr>
      <w:tr>
        <w:trPr>
          <w:trHeight w:val="10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социолог, учитель,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программист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дней 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Фермерское хозяйство «Нурасыл» 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(специальность рыболовед)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дней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6"/>
        <w:gridCol w:w="2774"/>
        <w:gridCol w:w="2935"/>
        <w:gridCol w:w="1438"/>
        <w:gridCol w:w="1702"/>
        <w:gridCol w:w="2405"/>
      </w:tblGrid>
      <w:tr>
        <w:trPr>
          <w:trHeight w:val="270" w:hRule="atLeast"/>
        </w:trPr>
        <w:tc>
          <w:tcPr>
            <w:tcW w:w="7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27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потребительский кооператив «Хамит»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по производству рыбной продукции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дней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по производству рыбной продукции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дней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Сварщик 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дней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Сварщик 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дней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дней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Бухгалтер 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дней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Бухгалтер 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дней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Электрик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дней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Электрик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дней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Технолог 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дней</w:t>
            </w:r>
          </w:p>
        </w:tc>
      </w:tr>
      <w:tr>
        <w:trPr>
          <w:trHeight w:val="390" w:hRule="atLeast"/>
        </w:trPr>
        <w:tc>
          <w:tcPr>
            <w:tcW w:w="7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«УТЕМ-АЛИ-1»  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Учитель начальных классов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дней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Учитель начальных классов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дней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дней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Финансист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дней</w:t>
            </w:r>
          </w:p>
        </w:tc>
      </w:tr>
      <w:tr>
        <w:trPr>
          <w:trHeight w:val="30" w:hRule="atLeast"/>
        </w:trPr>
        <w:tc>
          <w:tcPr>
            <w:tcW w:w="7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7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«Корпорация«ERNUR»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дней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Учитель казахского языка и литературы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дней</w:t>
            </w:r>
          </w:p>
        </w:tc>
      </w:tr>
      <w:tr>
        <w:trPr>
          <w:trHeight w:val="345" w:hRule="atLeast"/>
        </w:trPr>
        <w:tc>
          <w:tcPr>
            <w:tcW w:w="7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7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«Стом-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поликлиника» 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Врач-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стоматолог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дней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Медсестра среднего звена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дней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дней</w:t>
            </w:r>
          </w:p>
        </w:tc>
      </w:tr>
      <w:tr>
        <w:trPr>
          <w:trHeight w:val="57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104000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дней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