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f88f6" w14:textId="cdf88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Тюлькубасского района Южно-Казахстанской области от 2 декабря 2011 года N 709. Зарегистрировано Управлением юстиции Тюлькубасского района Южно-Казахстанской области 14 декабря 2011 года N 14-14-162. Утратило силу постановлением акимата Тюлькубасского района Туркестанской области от 3 мая 2019 года № 188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Тюлькубасского района Туркестанской области от 03.05.2019 № 188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акимат Тюлькубасского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Определить, согласно прилагаемому приложению к настоящему постановлению, места для размещения агитационных печатных материалов в поселках, сельских округах для всех кандидатов в Президенты, в депутаты Мажилиса Парламента Республики Казахстан и маслихатов (приложение).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Акимам поселков, сельских округов, оснастить места для размещения агитационных материалов в поселках, сельских округах для всех кандидатов в Президенты, в депутаты Мажилиса Парламента Республики Казахстан и маслихатов стендами, щитами, тумбами в необходимом количестве.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постановление акимата Тюлькубасского района от 3 марта 2011 года "Об определении мест размещения агитационных печатных материалов для кандидатов в Президенты Республики Казахстан" (зарегистрированный в реестре государственной регистрации нормативных правовых актов за № 14-14-146, официально опубликованный в районной общественно - политической газете "Шамшырак" 18 марта 2011 года).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У.Маткеримова.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Абдуалиев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Тюлькубасской районной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территориальной избирательной комиссии Н.Албаев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декабря 2011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"2" декабря 2011 года № 709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в Президенты, в депутаты Мажилиса Парламента и маслихатов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6"/>
        <w:gridCol w:w="7134"/>
      </w:tblGrid>
      <w:tr>
        <w:trPr>
          <w:trHeight w:val="30" w:hRule="atLeast"/>
        </w:trPr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Тюлькубас 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территории общей средней школы имени Б.Момышулы </w:t>
            </w:r>
          </w:p>
        </w:tc>
      </w:tr>
      <w:tr>
        <w:trPr>
          <w:trHeight w:val="30" w:hRule="atLeast"/>
        </w:trPr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Тюлькубас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территории общей средней школы имени Т.Рыскулова </w:t>
            </w:r>
          </w:p>
        </w:tc>
      </w:tr>
      <w:tr>
        <w:trPr>
          <w:trHeight w:val="30" w:hRule="atLeast"/>
        </w:trPr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Тюлькубас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территории общей средней школы имени П.Шевцова </w:t>
            </w:r>
          </w:p>
        </w:tc>
      </w:tr>
      <w:tr>
        <w:trPr>
          <w:trHeight w:val="30" w:hRule="atLeast"/>
        </w:trPr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Коктерек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территории начальной школы "Коктерек" </w:t>
            </w:r>
          </w:p>
        </w:tc>
      </w:tr>
      <w:tr>
        <w:trPr>
          <w:trHeight w:val="30" w:hRule="atLeast"/>
        </w:trPr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Ирсу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территории основной школы "Ирсу" </w:t>
            </w:r>
          </w:p>
        </w:tc>
      </w:tr>
      <w:tr>
        <w:trPr>
          <w:trHeight w:val="30" w:hRule="atLeast"/>
        </w:trPr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Кемербастау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территории здания аппарата акима Кемербастауского сельского округа </w:t>
            </w:r>
          </w:p>
        </w:tc>
      </w:tr>
      <w:tr>
        <w:trPr>
          <w:trHeight w:val="30" w:hRule="atLeast"/>
        </w:trPr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Кемербастау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территории дворца культуры Кемербастау </w:t>
            </w:r>
          </w:p>
        </w:tc>
      </w:tr>
      <w:tr>
        <w:trPr>
          <w:trHeight w:val="30" w:hRule="atLeast"/>
        </w:trPr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территории старого здания общей средней школы "Алгабас" </w:t>
            </w:r>
          </w:p>
        </w:tc>
      </w:tr>
      <w:tr>
        <w:trPr>
          <w:trHeight w:val="30" w:hRule="atLeast"/>
        </w:trPr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М.Жаримбетова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территории общей средней школы "Алгабас" </w:t>
            </w:r>
          </w:p>
        </w:tc>
      </w:tr>
      <w:tr>
        <w:trPr>
          <w:trHeight w:val="30" w:hRule="atLeast"/>
        </w:trPr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Майлыкент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дворе начальной школы "Майлыкент" </w:t>
            </w:r>
          </w:p>
        </w:tc>
      </w:tr>
      <w:tr>
        <w:trPr>
          <w:trHeight w:val="30" w:hRule="atLeast"/>
        </w:trPr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Кумисбастау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территории малокомплектной школы-гимназии имени Ш.Муртазы </w:t>
            </w:r>
          </w:p>
        </w:tc>
      </w:tr>
      <w:tr>
        <w:trPr>
          <w:trHeight w:val="30" w:hRule="atLeast"/>
        </w:trPr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Т.Рыскулова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территории школы гимназии имени М.Ломоносова </w:t>
            </w:r>
          </w:p>
        </w:tc>
      </w:tr>
      <w:tr>
        <w:trPr>
          <w:trHeight w:val="30" w:hRule="atLeast"/>
        </w:trPr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Т.Рыскулова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территории общей средней школы имени А.Пушкина </w:t>
            </w:r>
          </w:p>
        </w:tc>
      </w:tr>
      <w:tr>
        <w:trPr>
          <w:trHeight w:val="30" w:hRule="atLeast"/>
        </w:trPr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Т.Рыскулова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территории общей средней школы Куралай </w:t>
            </w:r>
          </w:p>
        </w:tc>
      </w:tr>
      <w:tr>
        <w:trPr>
          <w:trHeight w:val="30" w:hRule="atLeast"/>
        </w:trPr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Т.Рыскулова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территории школы лицея имени Абая </w:t>
            </w:r>
          </w:p>
        </w:tc>
      </w:tr>
      <w:tr>
        <w:trPr>
          <w:trHeight w:val="30" w:hRule="atLeast"/>
        </w:trPr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Бакыбек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территории начальной школы "Кезень" </w:t>
            </w:r>
          </w:p>
        </w:tc>
      </w:tr>
      <w:tr>
        <w:trPr>
          <w:trHeight w:val="30" w:hRule="atLeast"/>
        </w:trPr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Дауан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территории общей средней школы Дауан </w:t>
            </w:r>
          </w:p>
        </w:tc>
      </w:tr>
      <w:tr>
        <w:trPr>
          <w:trHeight w:val="30" w:hRule="atLeast"/>
        </w:trPr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Майтобе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территории сельского дворца культуры </w:t>
            </w:r>
          </w:p>
        </w:tc>
      </w:tr>
      <w:tr>
        <w:trPr>
          <w:trHeight w:val="30" w:hRule="atLeast"/>
        </w:trPr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Коксагыз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территории общей средней школы имени З.Губайдуллина </w:t>
            </w:r>
          </w:p>
        </w:tc>
      </w:tr>
      <w:tr>
        <w:trPr>
          <w:trHeight w:val="30" w:hRule="atLeast"/>
        </w:trPr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Таусагыз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территории средней школы имени Титова </w:t>
            </w:r>
          </w:p>
        </w:tc>
      </w:tr>
      <w:tr>
        <w:trPr>
          <w:trHeight w:val="30" w:hRule="atLeast"/>
        </w:trPr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Кожамберды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территории общей средней школы имени М.Шаханова </w:t>
            </w:r>
          </w:p>
        </w:tc>
      </w:tr>
      <w:tr>
        <w:trPr>
          <w:trHeight w:val="30" w:hRule="atLeast"/>
        </w:trPr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Машат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территории аппарата акима Машатского сельского округа </w:t>
            </w:r>
          </w:p>
        </w:tc>
      </w:tr>
      <w:tr>
        <w:trPr>
          <w:trHeight w:val="30" w:hRule="atLeast"/>
        </w:trPr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Машат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территории сельского клуба </w:t>
            </w:r>
          </w:p>
        </w:tc>
      </w:tr>
      <w:tr>
        <w:trPr>
          <w:trHeight w:val="30" w:hRule="atLeast"/>
        </w:trPr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территории сельского клуба </w:t>
            </w:r>
          </w:p>
        </w:tc>
      </w:tr>
      <w:tr>
        <w:trPr>
          <w:trHeight w:val="30" w:hRule="atLeast"/>
        </w:trPr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Мынбай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территории сельского клуба </w:t>
            </w:r>
          </w:p>
        </w:tc>
      </w:tr>
      <w:tr>
        <w:trPr>
          <w:trHeight w:val="30" w:hRule="atLeast"/>
        </w:trPr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Келтемашат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территории общей средней школы имени Ш.Уалиханова </w:t>
            </w:r>
          </w:p>
        </w:tc>
      </w:tr>
      <w:tr>
        <w:trPr>
          <w:trHeight w:val="30" w:hRule="atLeast"/>
        </w:trPr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Кершетас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территории общей средней школы К.Жандарбекова </w:t>
            </w:r>
          </w:p>
        </w:tc>
      </w:tr>
      <w:tr>
        <w:trPr>
          <w:trHeight w:val="30" w:hRule="atLeast"/>
        </w:trPr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Жиынбай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территории общей средней школы Жиынбай </w:t>
            </w:r>
          </w:p>
        </w:tc>
      </w:tr>
      <w:tr>
        <w:trPr>
          <w:trHeight w:val="30" w:hRule="atLeast"/>
        </w:trPr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Даубаба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территории общей средней школы Сеславино </w:t>
            </w:r>
          </w:p>
        </w:tc>
      </w:tr>
      <w:tr>
        <w:trPr>
          <w:trHeight w:val="30" w:hRule="atLeast"/>
        </w:trPr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Макталы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территории сельского клуба </w:t>
            </w:r>
          </w:p>
        </w:tc>
      </w:tr>
      <w:tr>
        <w:trPr>
          <w:trHeight w:val="30" w:hRule="atLeast"/>
        </w:trPr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Акбиик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территории общей средней школы Т. Иманбекова </w:t>
            </w:r>
          </w:p>
        </w:tc>
      </w:tr>
      <w:tr>
        <w:trPr>
          <w:trHeight w:val="30" w:hRule="atLeast"/>
        </w:trPr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Кулан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территории дома культуры </w:t>
            </w:r>
          </w:p>
        </w:tc>
      </w:tr>
      <w:tr>
        <w:trPr>
          <w:trHeight w:val="30" w:hRule="atLeast"/>
        </w:trPr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Сарытур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территории основной школы имени М.Маметовой </w:t>
            </w:r>
          </w:p>
        </w:tc>
      </w:tr>
      <w:tr>
        <w:trPr>
          <w:trHeight w:val="30" w:hRule="atLeast"/>
        </w:trPr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Тастумсык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территории общей средней школы имени М.Лермонтова </w:t>
            </w:r>
          </w:p>
        </w:tc>
      </w:tr>
      <w:tr>
        <w:trPr>
          <w:trHeight w:val="30" w:hRule="atLeast"/>
        </w:trPr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Тастумсык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зданием аппарата акима Тастумсыкского сельского округа </w:t>
            </w:r>
          </w:p>
        </w:tc>
      </w:tr>
      <w:tr>
        <w:trPr>
          <w:trHeight w:val="30" w:hRule="atLeast"/>
        </w:trPr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территории основной школы "Амангельды" </w:t>
            </w:r>
          </w:p>
        </w:tc>
      </w:tr>
      <w:tr>
        <w:trPr>
          <w:trHeight w:val="30" w:hRule="atLeast"/>
        </w:trPr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Жыланды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территории малокомплектной общей средней школы имени О.Кошевого </w:t>
            </w:r>
          </w:p>
        </w:tc>
      </w:tr>
      <w:tr>
        <w:trPr>
          <w:trHeight w:val="30" w:hRule="atLeast"/>
        </w:trPr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Жаскешу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территории общей средней школы имени С.Сейфуллина </w:t>
            </w:r>
          </w:p>
        </w:tc>
      </w:tr>
      <w:tr>
        <w:trPr>
          <w:trHeight w:val="30" w:hRule="atLeast"/>
        </w:trPr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Рыскул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территории общей средней школы "Турар" </w:t>
            </w:r>
          </w:p>
        </w:tc>
      </w:tr>
      <w:tr>
        <w:trPr>
          <w:trHeight w:val="30" w:hRule="atLeast"/>
        </w:trPr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Жанузак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территории сельского клуба </w:t>
            </w:r>
          </w:p>
        </w:tc>
      </w:tr>
      <w:tr>
        <w:trPr>
          <w:trHeight w:val="30" w:hRule="atLeast"/>
        </w:trPr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Пистели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территории сельского клуба </w:t>
            </w:r>
          </w:p>
        </w:tc>
      </w:tr>
      <w:tr>
        <w:trPr>
          <w:trHeight w:val="30" w:hRule="atLeast"/>
        </w:trPr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Састюбе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территории общей средней школы имени А.С.Макаренко </w:t>
            </w:r>
          </w:p>
        </w:tc>
      </w:tr>
      <w:tr>
        <w:trPr>
          <w:trHeight w:val="30" w:hRule="atLeast"/>
        </w:trPr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Састюбе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старым зданием аппарата акима поселка Састюбе </w:t>
            </w:r>
          </w:p>
        </w:tc>
      </w:tr>
      <w:tr>
        <w:trPr>
          <w:trHeight w:val="30" w:hRule="atLeast"/>
        </w:trPr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Ынтымак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территории общей средней школы имени А.Оразбаевой </w:t>
            </w:r>
          </w:p>
        </w:tc>
      </w:tr>
      <w:tr>
        <w:trPr>
          <w:trHeight w:val="30" w:hRule="atLeast"/>
        </w:trPr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Балыкты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территории сельского дворца культуры </w:t>
            </w:r>
          </w:p>
        </w:tc>
      </w:tr>
      <w:tr>
        <w:trPr>
          <w:trHeight w:val="30" w:hRule="atLeast"/>
        </w:trPr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Балыкты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территории общей средней школы имени И.Рыбалко </w:t>
            </w:r>
          </w:p>
        </w:tc>
      </w:tr>
      <w:tr>
        <w:trPr>
          <w:trHeight w:val="30" w:hRule="atLeast"/>
        </w:trPr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Шарафкент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территории малокомплектной общей средней школы имени Аль-Фараби </w:t>
            </w:r>
          </w:p>
        </w:tc>
      </w:tr>
      <w:tr>
        <w:trPr>
          <w:trHeight w:val="30" w:hRule="atLeast"/>
        </w:trPr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Урбулак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территории общей средней школы "Урбулак" </w:t>
            </w:r>
          </w:p>
        </w:tc>
      </w:tr>
      <w:tr>
        <w:trPr>
          <w:trHeight w:val="30" w:hRule="atLeast"/>
        </w:trPr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Кокбулак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территории основной средней школы имени Толе би </w:t>
            </w:r>
          </w:p>
        </w:tc>
      </w:tr>
      <w:tr>
        <w:trPr>
          <w:trHeight w:val="30" w:hRule="atLeast"/>
        </w:trPr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Кокбулак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территории сельского клуба </w:t>
            </w:r>
          </w:p>
        </w:tc>
      </w:tr>
      <w:tr>
        <w:trPr>
          <w:trHeight w:val="30" w:hRule="atLeast"/>
        </w:trPr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территории общей средней школы имени Ы.Алтынсарина </w:t>
            </w:r>
          </w:p>
        </w:tc>
      </w:tr>
      <w:tr>
        <w:trPr>
          <w:trHeight w:val="30" w:hRule="atLeast"/>
        </w:trPr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Жабаглы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территории общей средней школы имени А.Молдагуловой </w:t>
            </w:r>
          </w:p>
        </w:tc>
      </w:tr>
      <w:tr>
        <w:trPr>
          <w:trHeight w:val="30" w:hRule="atLeast"/>
        </w:trPr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Абайыл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территории начальной школы № 21 </w:t>
            </w:r>
          </w:p>
        </w:tc>
      </w:tr>
      <w:tr>
        <w:trPr>
          <w:trHeight w:val="30" w:hRule="atLeast"/>
        </w:trPr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Азаттык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зданием дворца культуры </w:t>
            </w:r>
          </w:p>
        </w:tc>
      </w:tr>
      <w:tr>
        <w:trPr>
          <w:trHeight w:val="30" w:hRule="atLeast"/>
        </w:trPr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Шукырбулак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территории общей средней школы имени Г. Муратбаева </w:t>
            </w:r>
          </w:p>
        </w:tc>
      </w:tr>
      <w:tr>
        <w:trPr>
          <w:trHeight w:val="30" w:hRule="atLeast"/>
        </w:trPr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Жанаталап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общей средней школой "Жанаталап" </w:t>
            </w:r>
          </w:p>
        </w:tc>
      </w:tr>
      <w:tr>
        <w:trPr>
          <w:trHeight w:val="30" w:hRule="atLeast"/>
        </w:trPr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Тастыбулак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территории начальной школы "Кызыл Аскер" </w:t>
            </w:r>
          </w:p>
        </w:tc>
      </w:tr>
      <w:tr>
        <w:trPr>
          <w:trHeight w:val="30" w:hRule="atLeast"/>
        </w:trPr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Шакпак-Баба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территории общей средней школы имени Бреусова </w:t>
            </w:r>
          </w:p>
        </w:tc>
      </w:tr>
      <w:tr>
        <w:trPr>
          <w:trHeight w:val="30" w:hRule="atLeast"/>
        </w:trPr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Шакпак-Баба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зданием аппарата акима Шакпакского сельского округа </w:t>
            </w:r>
          </w:p>
        </w:tc>
      </w:tr>
      <w:tr>
        <w:trPr>
          <w:trHeight w:val="30" w:hRule="atLeast"/>
        </w:trPr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РЗД 114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территории начальной школы № 17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