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cbf2a" w14:textId="bacbf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размещения агитационных печатных материалов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Созакского района Южно-Казахстанской области от 28 февраля 2011 года N 84. Зарегистрировано Управлением юстиции Созакского района Южно-Казахстанской области 15 марта 2011 года N 14-12-117. Утратило силу - постановлением акимата Созакского района Южно-Казахстанской области от 8 апреля 2011 года N 139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- постановлением акимата Созакского района Южно-Казахстанской области от 08.04.2011 N 139.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6 </w:t>
      </w:r>
      <w:r>
        <w:rPr>
          <w:rFonts w:ascii="Times New Roman"/>
          <w:b w:val="false"/>
          <w:i w:val="false"/>
          <w:color w:val="000000"/>
          <w:sz w:val="28"/>
        </w:rPr>
        <w:t>статьи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«О выборах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4 февраля 2011 года «О назначении внеочередных выборов Президента Республики Казахстан»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места для размещения агитационных печатных материалов кандидатов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Айдарбекова Б.С.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Б.Мейрбеков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Созакской районной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избирательной комиссии                     Сахиулы Абубакир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28 февраля 2011 года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Созакского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февраля 2011 года № 84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 печатных материалов</w:t>
      </w:r>
      <w:r>
        <w:br/>
      </w:r>
      <w:r>
        <w:rPr>
          <w:rFonts w:ascii="Times New Roman"/>
          <w:b/>
          <w:i w:val="false"/>
          <w:color w:val="000000"/>
        </w:rPr>
        <w:t>
для всех кандидатов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11147"/>
      </w:tblGrid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п/н</w:t>
            </w:r>
          </w:p>
        </w:tc>
        <w:tc>
          <w:tcPr>
            <w:tcW w:w="1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Определенные места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Шолаккорган, населенный пункт Абай, Государственное учреждение «Общая средняя школа имени Иманова»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Шолаккорган, населенный пункт Балдысу, Государственное учреждение «Общая средняя школа имени Жамбыла»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Шолаккорган, населенный пункт Қарабулак, Государственное учреждение «Начальная школа Карабулак»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Шолаккорган, населенный пункт Жеткиншек, Государственное учреждение «Начальная школа Жеткиншек»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Шолаккорган, Государственное учреждение «Основная средняя школа имени А.Сулейменова»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Шолаккорган, Государственное учреждение «Общая средняя школа имени А.Молдагуловой»</w:t>
            </w:r>
          </w:p>
        </w:tc>
      </w:tr>
      <w:tr>
        <w:trPr>
          <w:trHeight w:val="76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Шолаккорган, Государственное коммунальное казенное предприятие «Дворец культуры «Мынжылкы» акимата Созакского района»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Шолаккорган, Государственное коммунальное казенное предприятие «Детский сад «Ертостик» акимата Созакского района»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Шолаккорган, Государственное учреждение «Общая средняя школа имени Ы.Алтынсарина»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Шолаккорган, Государственное учреждение «Общая средняя школа имени А.Байтурсынова»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Шолаккорган, Государственное учреждение «Детско-юношеская спортивная школа района Созак»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Шолаккорган, Государственное учреждение «Общая средняя школа Шолаккорган»</w:t>
            </w:r>
          </w:p>
        </w:tc>
      </w:tr>
      <w:tr>
        <w:trPr>
          <w:trHeight w:val="27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Жартытобе, сельский клуб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1"/>
        <w:gridCol w:w="11229"/>
      </w:tblGrid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Жартытобе, населенный пункт Акколтык, Государственное учреждение «Общая средняя школа имени Уалиханова»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Жартытобе, населенный пункт Бабата, Государственное учреждение «Общая средняя школа имени Маметовой» </w:t>
            </w:r>
          </w:p>
        </w:tc>
      </w:tr>
      <w:tr>
        <w:trPr>
          <w:trHeight w:val="31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Жартытобе, населенный пункт Бабата, сельский клуб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Кумкент, населенный пункт Кызылканат, Государственное учреждение «Школа-гимназия К.Сатбаева» 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Кумкент, населенный пункт Кызылкол, сельский клуб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Сызган, населенный пункт Козмолдак, Государственное учреждение «Общая средняя школа имени Г.Муратбаева» 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Сызган, населенный пункт Кайнар, Государственное учреждение «Общая средняя школа имени Макаренко» 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Созак, Государственное учреждение «Общая средняя школа-гимназия Созак» 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Созак, Государственное учреждение «Общая средняя школа имени Навои»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Созак, населенный пункт Коктобе, Государственное учреждение «Общая средняя школа Суындык» 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Созак, населенный пункт Ыбырай, Государственное учреждение «Общая средняя школа имени Қурмангазы»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Каракур, Государственное учреждение «Общая средняя школа «Карагур» 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Каракур, населенный пункт Ран, Государственное учреждение «Общая средняя школа имени Батырбековой»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Каракур, населенный пункт Шага, Государственное учреждение «Общая средняя школа имени С.Бакбергенова»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Каратау, сельский клуб Бакырлы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Каратау, населенный пункт Аксумбе, сельский клуб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Каратау, населенный пункт Саржаз, Государственное учреждение «Основная средная школа Саржаз»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Жуантобе, сельский клуб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Тасты, Государственное учреждение «Общая средняя школа имени Абая» 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Шу, Государственное учреждение «Общая средняя школа имени Каламбаева»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0"/>
        <w:gridCol w:w="11270"/>
      </w:tblGrid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Кыземшек, Государственное учреждение «Общая средняя школа имени Ланде Бокенова»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Кыземшек, населенный пункт Тайконыр, Государственное учреждение «Общая средняя школа имени Толегена Момбекова кюйши - композитора»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Таукент, Государственное учреждение «Общая средняя школа имени И.Кенесбаева»</w:t>
            </w:r>
          </w:p>
        </w:tc>
      </w:tr>
      <w:tr>
        <w:trPr>
          <w:trHeight w:val="70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поселок Таукент, населенный пункт Жыныс, Государственное учреждение «Основная средняя школа имени Сугира Алиулы»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