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b7290" w14:textId="bfb72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Сарыагашского районного маслихата от 21 декабря 2010 года № 43-290-IV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Сарыагашского района Южно-Казахстанской области от 11 ноября 2011 года N 52-391-IV. Зарегистрировано Управлением юстиции Сарыагашского района Южно-Казахстанской области 15 ноября 2011 года N 14-11-175. Утратило силу в связи с истечением срока применения - (письмо Сарыагашского районного маслихата Южно-Казахстанской области от 05 февраля 2013 года № 21)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сохранены авторская орфография и пунктуация.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Сарыагашского районного маслихата Южно-Казахстанской области от 05.02.2013 № 21).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статьям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31 октября 2011 года № 46/446-ІV "О внесении изменений и дополнения в решение Южно-Казахстанского областного маслихата от 10 декабря 2010 года № 35/349-IV "Об областном бюджете на 2011-2013 годы", зарегистрированного в Реестре государственной регистрации нормативных правовых актов за № 2059, Сарыагашский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Сарыагашского районного маслихата от 21 декабря 2010 года № 43-290-IV "О районном бюджете на 2011-2013 годы" (зарегистрировано в Реестре государственной регистрации нормативных правовых актов за № 14-11-163, опубликовано 7 января 2011 года в газете «Сарыагаш» № 1-4)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Сарыагашского района на 2011-2013 годы согласно приложениям 1, 2 и 3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20 084 256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1 819 310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12 094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49 720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18 203 132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20 245 630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25 006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26 786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1 780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25 000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- 211 380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211 380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13851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1 780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199 309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2, 3, 6 к указанному решению изложить в новой редакции согласно приложениям 1, 2, 3, 4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 маслихата    Т.Усманов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Б.Каипов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Сарыагашского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ноября 2011 года № 52-391-IV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Сарыагашского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2010 года № 43-290-IV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608"/>
        <w:gridCol w:w="648"/>
        <w:gridCol w:w="8193"/>
        <w:gridCol w:w="1884"/>
      </w:tblGrid>
      <w:tr>
        <w:trPr>
          <w:trHeight w:val="3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20084256</w:t>
            </w:r>
          </w:p>
        </w:tc>
      </w:tr>
      <w:tr>
        <w:trPr>
          <w:trHeight w:val="2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1819310</w:t>
            </w:r>
          </w:p>
        </w:tc>
      </w:tr>
      <w:tr>
        <w:trPr>
          <w:trHeight w:val="2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433629</w:t>
            </w:r>
          </w:p>
        </w:tc>
      </w:tr>
      <w:tr>
        <w:trPr>
          <w:trHeight w:val="2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433629</w:t>
            </w:r>
          </w:p>
        </w:tc>
      </w:tr>
      <w:tr>
        <w:trPr>
          <w:trHeight w:val="2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372962</w:t>
            </w:r>
          </w:p>
        </w:tc>
      </w:tr>
      <w:tr>
        <w:trPr>
          <w:trHeight w:val="2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372962</w:t>
            </w:r>
          </w:p>
        </w:tc>
      </w:tr>
      <w:tr>
        <w:trPr>
          <w:trHeight w:val="2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894638</w:t>
            </w:r>
          </w:p>
        </w:tc>
      </w:tr>
      <w:tr>
        <w:trPr>
          <w:trHeight w:val="2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700183</w:t>
            </w:r>
          </w:p>
        </w:tc>
      </w:tr>
      <w:tr>
        <w:trPr>
          <w:trHeight w:val="2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41607</w:t>
            </w:r>
          </w:p>
        </w:tc>
      </w:tr>
      <w:tr>
        <w:trPr>
          <w:trHeight w:val="2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148198</w:t>
            </w:r>
          </w:p>
        </w:tc>
      </w:tr>
      <w:tr>
        <w:trPr>
          <w:trHeight w:val="2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</w:t>
            </w:r>
          </w:p>
        </w:tc>
      </w:tr>
      <w:tr>
        <w:trPr>
          <w:trHeight w:val="2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97593</w:t>
            </w:r>
          </w:p>
        </w:tc>
      </w:tr>
      <w:tr>
        <w:trPr>
          <w:trHeight w:val="2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62671</w:t>
            </w:r>
          </w:p>
        </w:tc>
      </w:tr>
      <w:tr>
        <w:trPr>
          <w:trHeight w:val="2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8068</w:t>
            </w:r>
          </w:p>
        </w:tc>
      </w:tr>
      <w:tr>
        <w:trPr>
          <w:trHeight w:val="2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23248</w:t>
            </w:r>
          </w:p>
        </w:tc>
      </w:tr>
      <w:tr>
        <w:trPr>
          <w:trHeight w:val="2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</w:t>
            </w:r>
          </w:p>
        </w:tc>
      </w:tr>
      <w:tr>
        <w:trPr>
          <w:trHeight w:val="6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20488</w:t>
            </w:r>
          </w:p>
        </w:tc>
      </w:tr>
      <w:tr>
        <w:trPr>
          <w:trHeight w:val="2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20488</w:t>
            </w:r>
          </w:p>
        </w:tc>
      </w:tr>
      <w:tr>
        <w:trPr>
          <w:trHeight w:val="2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12094</w:t>
            </w:r>
          </w:p>
        </w:tc>
      </w:tr>
      <w:tr>
        <w:trPr>
          <w:trHeight w:val="2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</w:t>
            </w:r>
          </w:p>
        </w:tc>
      </w:tr>
      <w:tr>
        <w:trPr>
          <w:trHeight w:val="2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2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</w:t>
            </w:r>
          </w:p>
        </w:tc>
      </w:tr>
      <w:tr>
        <w:trPr>
          <w:trHeight w:val="2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</w:p>
        </w:tc>
      </w:tr>
      <w:tr>
        <w:trPr>
          <w:trHeight w:val="2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8850</w:t>
            </w:r>
          </w:p>
        </w:tc>
      </w:tr>
      <w:tr>
        <w:trPr>
          <w:trHeight w:val="2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8850</w:t>
            </w:r>
          </w:p>
        </w:tc>
      </w:tr>
      <w:tr>
        <w:trPr>
          <w:trHeight w:val="2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49720</w:t>
            </w:r>
          </w:p>
        </w:tc>
      </w:tr>
      <w:tr>
        <w:trPr>
          <w:trHeight w:val="2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29720</w:t>
            </w:r>
          </w:p>
        </w:tc>
      </w:tr>
      <w:tr>
        <w:trPr>
          <w:trHeight w:val="2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29720</w:t>
            </w:r>
          </w:p>
        </w:tc>
      </w:tr>
      <w:tr>
        <w:trPr>
          <w:trHeight w:val="2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18203132</w:t>
            </w:r>
          </w:p>
        </w:tc>
      </w:tr>
      <w:tr>
        <w:trPr>
          <w:trHeight w:val="2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18203132</w:t>
            </w:r>
          </w:p>
        </w:tc>
      </w:tr>
      <w:tr>
        <w:trPr>
          <w:trHeight w:val="2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18203132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569"/>
        <w:gridCol w:w="651"/>
        <w:gridCol w:w="710"/>
        <w:gridCol w:w="7600"/>
        <w:gridCol w:w="1901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20245630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405554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370444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16628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72774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59474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8664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281042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263253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33110</w:t>
            </w:r>
          </w:p>
        </w:tc>
      </w:tr>
      <w:tr>
        <w:trPr>
          <w:trHeight w:val="9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31385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7030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24355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24355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24355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5995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5995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14551670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720508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502220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502220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218288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128067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90221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8564428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21586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8542842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8440009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102833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5266734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191311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10263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105107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37679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38262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5075423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5075423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982971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933802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933802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69213</w:t>
            </w:r>
          </w:p>
        </w:tc>
      </w:tr>
      <w:tr>
        <w:trPr>
          <w:trHeight w:val="9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53571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10571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24211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55886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644291</w:t>
            </w:r>
          </w:p>
        </w:tc>
      </w:tr>
      <w:tr>
        <w:trPr>
          <w:trHeight w:val="9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29726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33122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49169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49169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1968633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30400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1637779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223574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223574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1414205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1385724</w:t>
            </w:r>
          </w:p>
        </w:tc>
      </w:tr>
      <w:tr>
        <w:trPr>
          <w:trHeight w:val="9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300454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285454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230931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496348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196031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187931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187931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159428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142528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137971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113924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100384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98984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26965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15389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5286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815826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815826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815826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815826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245586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63970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19545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 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44425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31968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31968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12838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149648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149648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149648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25923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25923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13956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11967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621947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621947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621947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621947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69332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7520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61812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12480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12480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26832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24460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24460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21868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25 006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26 786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26786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1 780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25000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25000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-211 380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211 380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13 851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1780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1780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199309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199309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199309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Сарыагашского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ноября 2011 года № 52-391-IV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Сарыагашского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2010 года № 43-290-IV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2012 год 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648"/>
        <w:gridCol w:w="668"/>
        <w:gridCol w:w="8114"/>
        <w:gridCol w:w="1963"/>
      </w:tblGrid>
      <w:tr>
        <w:trPr>
          <w:trHeight w:val="3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17112646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1881383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506651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506651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375568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375568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898011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694179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44926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154274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79041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46798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7953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20395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22112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22112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6816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4487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4487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15209447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15209447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15209447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569"/>
        <w:gridCol w:w="690"/>
        <w:gridCol w:w="651"/>
        <w:gridCol w:w="7543"/>
        <w:gridCol w:w="1979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17112646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524149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495047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21202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99312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63329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32800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374533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275829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98704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26946</w:t>
            </w:r>
          </w:p>
        </w:tc>
      </w:tr>
      <w:tr>
        <w:trPr>
          <w:trHeight w:val="9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12937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9394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3543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3543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3543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3554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3554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11251046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420156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420156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420156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9176370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16926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9159444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9062208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97236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1654520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113049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11602</w:t>
            </w:r>
          </w:p>
        </w:tc>
      </w:tr>
      <w:tr>
        <w:trPr>
          <w:trHeight w:val="7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1541471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1541471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936326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887838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887838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28368</w:t>
            </w:r>
          </w:p>
        </w:tc>
      </w:tr>
      <w:tr>
        <w:trPr>
          <w:trHeight w:val="9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61854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11390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15765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50369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671849</w:t>
            </w:r>
          </w:p>
        </w:tc>
      </w:tr>
      <w:tr>
        <w:trPr>
          <w:trHeight w:val="9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34762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48488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48488</w:t>
            </w:r>
          </w:p>
        </w:tc>
      </w:tr>
      <w:tr>
        <w:trPr>
          <w:trHeight w:val="7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37615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3294027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31468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31468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3152734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15623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3137111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3137111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109825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109825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590904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252721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140821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140821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169269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106169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101259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</w:t>
            </w:r>
          </w:p>
        </w:tc>
      </w:tr>
      <w:tr>
        <w:trPr>
          <w:trHeight w:val="7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143840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115753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114137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28087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13724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14363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25074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7396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11649</w:t>
            </w:r>
          </w:p>
        </w:tc>
      </w:tr>
      <w:tr>
        <w:trPr>
          <w:trHeight w:val="7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6029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312504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312504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312504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312504</w:t>
            </w:r>
          </w:p>
        </w:tc>
      </w:tr>
      <w:tr>
        <w:trPr>
          <w:trHeight w:val="7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47414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32025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12543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19482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15389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15389</w:t>
            </w:r>
          </w:p>
        </w:tc>
      </w:tr>
      <w:tr>
        <w:trPr>
          <w:trHeight w:val="5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8872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</w:p>
        </w:tc>
      </w:tr>
      <w:tr>
        <w:trPr>
          <w:trHeight w:val="7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57502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57502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48599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35650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8903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30323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30323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51960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8006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8006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7556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43954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13954</w:t>
            </w:r>
          </w:p>
        </w:tc>
      </w:tr>
      <w:tr>
        <w:trPr>
          <w:trHeight w:val="7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19 778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21 558</w:t>
            </w:r>
          </w:p>
        </w:tc>
      </w:tr>
      <w:tr>
        <w:trPr>
          <w:trHeight w:val="7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21558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1 780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</w:t>
            </w:r>
          </w:p>
        </w:tc>
      </w:tr>
      <w:tr>
        <w:trPr>
          <w:trHeight w:val="7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-19 778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19 778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21 558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21 558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21 558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21 558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21 558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1780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1780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Сарыагашского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ноября 2011 года № 52-391-IV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Сарыагашского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2010 года № 43-290-IV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2013 год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649"/>
        <w:gridCol w:w="728"/>
        <w:gridCol w:w="8110"/>
        <w:gridCol w:w="1945"/>
      </w:tblGrid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16376941</w:t>
            </w:r>
          </w:p>
        </w:tc>
      </w:tr>
      <w:tr>
        <w:trPr>
          <w:trHeight w:val="2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1943235</w:t>
            </w:r>
          </w:p>
        </w:tc>
      </w:tr>
      <w:tr>
        <w:trPr>
          <w:trHeight w:val="2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518533</w:t>
            </w:r>
          </w:p>
        </w:tc>
      </w:tr>
      <w:tr>
        <w:trPr>
          <w:trHeight w:val="2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518533</w:t>
            </w:r>
          </w:p>
        </w:tc>
      </w:tr>
      <w:tr>
        <w:trPr>
          <w:trHeight w:val="2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379967</w:t>
            </w:r>
          </w:p>
        </w:tc>
      </w:tr>
      <w:tr>
        <w:trPr>
          <w:trHeight w:val="2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379967</w:t>
            </w:r>
          </w:p>
        </w:tc>
      </w:tr>
      <w:tr>
        <w:trPr>
          <w:trHeight w:val="2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936481</w:t>
            </w:r>
          </w:p>
        </w:tc>
      </w:tr>
      <w:tr>
        <w:trPr>
          <w:trHeight w:val="2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719253</w:t>
            </w:r>
          </w:p>
        </w:tc>
      </w:tr>
      <w:tr>
        <w:trPr>
          <w:trHeight w:val="2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47176</w:t>
            </w:r>
          </w:p>
        </w:tc>
      </w:tr>
      <w:tr>
        <w:trPr>
          <w:trHeight w:val="2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165073</w:t>
            </w:r>
          </w:p>
        </w:tc>
      </w:tr>
      <w:tr>
        <w:trPr>
          <w:trHeight w:val="2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4979</w:t>
            </w:r>
          </w:p>
        </w:tc>
      </w:tr>
      <w:tr>
        <w:trPr>
          <w:trHeight w:val="2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84594</w:t>
            </w:r>
          </w:p>
        </w:tc>
      </w:tr>
      <w:tr>
        <w:trPr>
          <w:trHeight w:val="2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50074</w:t>
            </w:r>
          </w:p>
        </w:tc>
      </w:tr>
      <w:tr>
        <w:trPr>
          <w:trHeight w:val="2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8510</w:t>
            </w:r>
          </w:p>
        </w:tc>
      </w:tr>
      <w:tr>
        <w:trPr>
          <w:trHeight w:val="2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21823</w:t>
            </w:r>
          </w:p>
        </w:tc>
      </w:tr>
      <w:tr>
        <w:trPr>
          <w:trHeight w:val="2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4187</w:t>
            </w:r>
          </w:p>
        </w:tc>
      </w:tr>
      <w:tr>
        <w:trPr>
          <w:trHeight w:val="4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23660</w:t>
            </w:r>
          </w:p>
        </w:tc>
      </w:tr>
      <w:tr>
        <w:trPr>
          <w:trHeight w:val="2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23660</w:t>
            </w:r>
          </w:p>
        </w:tc>
      </w:tr>
      <w:tr>
        <w:trPr>
          <w:trHeight w:val="2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7294</w:t>
            </w:r>
          </w:p>
        </w:tc>
      </w:tr>
      <w:tr>
        <w:trPr>
          <w:trHeight w:val="2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</w:t>
            </w:r>
          </w:p>
        </w:tc>
      </w:tr>
      <w:tr>
        <w:trPr>
          <w:trHeight w:val="2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</w:t>
            </w:r>
          </w:p>
        </w:tc>
      </w:tr>
      <w:tr>
        <w:trPr>
          <w:trHeight w:val="2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4802</w:t>
            </w:r>
          </w:p>
        </w:tc>
      </w:tr>
      <w:tr>
        <w:trPr>
          <w:trHeight w:val="2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4802</w:t>
            </w:r>
          </w:p>
        </w:tc>
      </w:tr>
      <w:tr>
        <w:trPr>
          <w:trHeight w:val="2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14411412</w:t>
            </w:r>
          </w:p>
        </w:tc>
      </w:tr>
      <w:tr>
        <w:trPr>
          <w:trHeight w:val="2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14411412</w:t>
            </w:r>
          </w:p>
        </w:tc>
      </w:tr>
      <w:tr>
        <w:trPr>
          <w:trHeight w:val="2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14411412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569"/>
        <w:gridCol w:w="690"/>
        <w:gridCol w:w="670"/>
        <w:gridCol w:w="7543"/>
        <w:gridCol w:w="1959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16376941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556639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528135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21493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76223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64388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8405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430419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278355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152064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26182</w:t>
            </w:r>
          </w:p>
        </w:tc>
      </w:tr>
      <w:tr>
        <w:trPr>
          <w:trHeight w:val="9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13443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9625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3818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3829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3829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11724922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448192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448192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448192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9210313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18238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9192075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9092706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99369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2066417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120982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11673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109309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1945435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1945435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997180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949270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949270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30565</w:t>
            </w:r>
          </w:p>
        </w:tc>
      </w:tr>
      <w:tr>
        <w:trPr>
          <w:trHeight w:val="9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12272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16987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50376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720628</w:t>
            </w:r>
          </w:p>
        </w:tc>
      </w:tr>
      <w:tr>
        <w:trPr>
          <w:trHeight w:val="9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37456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47910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47910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1969641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31468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31468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1819835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16835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1803000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1723000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118338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118338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418825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141836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141836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141836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107095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107095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101804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145561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116650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114909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28911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14338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14573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24333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7191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10987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6155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535100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535100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535100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47465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33430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12759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20671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14035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14035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8998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20828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20828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13764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7064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32674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32674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56395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8106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8106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48289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14389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33900</w:t>
            </w:r>
          </w:p>
        </w:tc>
      </w:tr>
      <w:tr>
        <w:trPr>
          <w:trHeight w:val="3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13 669</w:t>
            </w:r>
          </w:p>
        </w:tc>
      </w:tr>
      <w:tr>
        <w:trPr>
          <w:trHeight w:val="3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15 449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15449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1 780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</w:t>
            </w:r>
          </w:p>
        </w:tc>
      </w:tr>
      <w:tr>
        <w:trPr>
          <w:trHeight w:val="7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-13 669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13 669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15 449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1780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1780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Сарыагашского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ноября 2011 года № 52-391-IV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Сарыагашского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2010 года № 43-290-IV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Бюджетные программы акима района в городе, города районного значения, поселка, аула (села), аульного (сельского) округа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"/>
        <w:gridCol w:w="606"/>
        <w:gridCol w:w="670"/>
        <w:gridCol w:w="690"/>
        <w:gridCol w:w="7436"/>
        <w:gridCol w:w="199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Жемистинского сельского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32283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7716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7716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7716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21527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21527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21527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21527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Кызылжарского сельского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13077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11827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11827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11827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7887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Дарбазинского сельского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12147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9948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9948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9948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9543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Жибекжолинского сельского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34372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11121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11121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11121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10581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23016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23016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23016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Куркелесского сельского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69553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12865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12865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12865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12299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53243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47010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47010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47010</w:t>
            </w:r>
          </w:p>
        </w:tc>
      </w:tr>
      <w:tr>
        <w:trPr>
          <w:trHeight w:val="3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6233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6233</w:t>
            </w:r>
          </w:p>
        </w:tc>
      </w:tr>
      <w:tr>
        <w:trPr>
          <w:trHeight w:val="49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6233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Дербисекского сельского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19754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14145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14145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14145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12181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5609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5609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5609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Акжарского сельского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30778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8757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8757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8757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8379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19600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Капланбекского сельского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70240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12194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12194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12194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11614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39097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39097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39097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39097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18949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18949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18949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Тегисшилского сельского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22573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9245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9245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9245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8983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12790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12662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Жилгинского сельского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12188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12188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12188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11563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Коктерекского поселкового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48253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8932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8932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8932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26249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26249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26249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26249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13072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13072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13072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11689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Алимтауского сельского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6616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6116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6006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Жартытобинского сельского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14667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12487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12487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12487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12007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Бирлесуского сельского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26007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7901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15461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14329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14329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14329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Абайского сельского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125910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12722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12722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12722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12122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95799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95799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95799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95799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17389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17389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17389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7949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Учкунского сельского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10354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8978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8978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8978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8674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Жамбылского сельского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8392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7522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7522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7522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7165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Бозайского сельского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20964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7045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7045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7045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6685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12419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12419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12419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12419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Бирликского сельского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9656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8753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8753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8753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8273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Актюбинского сельского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56010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14142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14142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14142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39521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34413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34413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34413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Ошактынского сельского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43358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13090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13090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13090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12295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28932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25332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25332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25332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Кошкаратинского сельского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54003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12264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12264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12264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11894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40969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40109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40109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40109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Алпамыс батырского сельского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8452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8452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8452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7972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Биртилекского сельского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32182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13877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13877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13877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13413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17317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15987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15987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15987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Жузимдикского сельского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7524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7524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7524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7241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Сарыагаш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296991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20106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20106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20106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19185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110349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110349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110349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110349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166536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166536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166536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19067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12861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