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c5be6" w14:textId="b7c5b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размещения агитационных печатных материалов для кандидатов в Президенты Республики Казахстан на период проведения выборов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Казыгуртского района Южно-Казахстанской области от 2 марта 2011 года N 118. Зарегистрировано Управлением юстиции Казыгуртского района Южно-Казахстанской области 4 марта 2011 года N 14-6-130. Утратило силу - постановлением акимата Казыгуртского района Южно-Казахстанской области от 20 мая 2011 года N 257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- постановлением акимата Казыгуртского района Южно-Казахстанской области от 20.05.2011 N 257.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сохранены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№ 2464 «О выборах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совместно с Казыгуртской окружной избирательной комиссией (по согласованию) перечень мест размещения агитационных печатных материалов для кандидатов в Президенты Республики Казахстан на период проведения выборов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аульных округов обеспечить представление указанных мест для всех кандидатов на единой и равных условиях и оснастить их щитами, стендами.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Тагаеву Г.Ж.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Т.С.Алиев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окружной избирательной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комиссии Казыгуртского района              С.Сенгирбаев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марта 2011 год     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Казыгуртского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 марта 2011 года № 118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размещения агитационных печатных материалов для кандидатов в Президенты Республики Казахстан на период проведения выборов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Аульный округ Алтынтобе
</w:t>
            </w:r>
          </w:p>
        </w:tc>
      </w:tr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 сельского клуба Алтынтобе государственного коммунального казенного предприятия «Дворец культуры Казыгуртского района» </w:t>
            </w:r>
          </w:p>
        </w:tc>
      </w:tr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Аульный округ Жанабазар
</w:t>
            </w:r>
          </w:p>
        </w:tc>
      </w:tr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 государственного учреждения «Общей средней школы Жанаталап» </w:t>
            </w:r>
          </w:p>
        </w:tc>
      </w:tr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государственного учреждения «Начальной школы Женис»</w:t>
            </w:r>
          </w:p>
        </w:tc>
      </w:tr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 сельского клуба Тилектес государственного коммунального казенного предприятия «Дворец культуры Казыгуртского района» </w:t>
            </w:r>
          </w:p>
        </w:tc>
      </w:tr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Аульный округ Жигерген
</w:t>
            </w:r>
          </w:p>
        </w:tc>
      </w:tr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государственного учреждения «Общей средней школы имени Ж.Есиркепова»</w:t>
            </w:r>
          </w:p>
        </w:tc>
      </w:tr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 государственного учреждения «Начальная школа Огем» </w:t>
            </w:r>
          </w:p>
        </w:tc>
      </w:tr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 фельдшерско-акушерского пункта Кызылбулак </w:t>
            </w:r>
          </w:p>
        </w:tc>
      </w:tr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Аульный округ Казыгурт
</w:t>
            </w:r>
          </w:p>
        </w:tc>
      </w:tr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 государственного учреждения «Профессионального технического лицея № 11» </w:t>
            </w:r>
          </w:p>
        </w:tc>
      </w:tr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 государственного коммунального казенного предприятия «Дворец культуры Казыгуртского района» </w:t>
            </w:r>
          </w:p>
        </w:tc>
      </w:tr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районной центральной больницы</w:t>
            </w:r>
          </w:p>
        </w:tc>
      </w:tr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Аульный округ Какпак
</w:t>
            </w:r>
          </w:p>
        </w:tc>
      </w:tr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центральной площади</w:t>
            </w:r>
          </w:p>
        </w:tc>
      </w:tr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Аульный округ Карабау
</w:t>
            </w:r>
          </w:p>
        </w:tc>
      </w:tr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государственного учреждения «Общей средней школы имени Жамбыла»</w:t>
            </w:r>
          </w:p>
        </w:tc>
      </w:tr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государственного учреждения «Общей средней школы имени А.Оразбаевой»</w:t>
            </w:r>
          </w:p>
        </w:tc>
      </w:tr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 государственного учреждения «Общей средней школы имени Макаренко» </w:t>
            </w:r>
          </w:p>
        </w:tc>
      </w:tr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государственного учреждения «Общей средней школы имени К.Омиралиева»</w:t>
            </w:r>
          </w:p>
        </w:tc>
      </w:tr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Аульный округ Кызылкия
</w:t>
            </w:r>
          </w:p>
        </w:tc>
      </w:tr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 государственного учреждения «Общей средней школы Айнатас» </w:t>
            </w:r>
          </w:p>
        </w:tc>
      </w:tr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 дома культуры Кызылкия государственного коммунального казенного предприятия «Дворец культуры Казыгуртского района» </w:t>
            </w:r>
          </w:p>
        </w:tc>
      </w:tr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 государственного учреждения «Общей средней школы Кызылсенгир» </w:t>
            </w:r>
          </w:p>
        </w:tc>
      </w:tr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государственного учреждения «Общей средней школы Ынталы»</w:t>
            </w:r>
          </w:p>
        </w:tc>
      </w:tr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Аульный округ Рабат
</w:t>
            </w:r>
          </w:p>
        </w:tc>
      </w:tr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 дома культуры Рабат государственного коммунального казенного предприятия «Дворец культуры Казыгуртского района» </w:t>
            </w:r>
          </w:p>
        </w:tc>
      </w:tr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сельского клуба Казыгурт государственного коммунального казенного предприятия «Дворец культуры Казыгуртского района»</w:t>
            </w:r>
          </w:p>
        </w:tc>
      </w:tr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 фельдшерско-акушерского пункта села Рабат </w:t>
            </w:r>
          </w:p>
        </w:tc>
      </w:tr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 государственного учреждения «Общей средней школы имени Ж.Каппарова» </w:t>
            </w:r>
          </w:p>
        </w:tc>
      </w:tr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государственного учреждения «Общей средней школы Енбекши»</w:t>
            </w:r>
          </w:p>
        </w:tc>
      </w:tr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государственного учреждения «Общей средней школы Кызылдала»</w:t>
            </w:r>
          </w:p>
        </w:tc>
      </w:tr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Аульный округ Турбат
</w:t>
            </w:r>
          </w:p>
        </w:tc>
      </w:tr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центральной площади села Турбат</w:t>
            </w:r>
          </w:p>
        </w:tc>
      </w:tr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Аульный округ Шанак
</w:t>
            </w:r>
          </w:p>
        </w:tc>
      </w:tr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государственного учреждения «Общей средней школы имени Абая»</w:t>
            </w:r>
          </w:p>
        </w:tc>
      </w:tr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 сельского клуба Акжар государственного коммунального казенного предприятия «Дворец культуры Казыгуртского района» </w:t>
            </w:r>
          </w:p>
        </w:tc>
      </w:tr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государственного учреждения «Общей средней школы имени Т.Токтарова»</w:t>
            </w:r>
          </w:p>
        </w:tc>
      </w:tr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Аульный округ Шарапхана
</w:t>
            </w:r>
          </w:p>
        </w:tc>
      </w:tr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государственного учреждения «Общей средней школы имени Д.Кунаева»</w:t>
            </w:r>
          </w:p>
        </w:tc>
      </w:tr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государственного учреждения «Общей средней школы имени М.Отемисулы»</w:t>
            </w:r>
          </w:p>
        </w:tc>
      </w:tr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государственного учреждения «Общей средней школы имени А.Байтурсынова»</w:t>
            </w:r>
          </w:p>
        </w:tc>
      </w:tr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 государственного учреждения «Основной средней школы Талдыбулак» </w:t>
            </w:r>
          </w:p>
        </w:tc>
      </w:tr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 государственного учреждения «Начальной школы Бакабулак» </w:t>
            </w:r>
          </w:p>
        </w:tc>
      </w:tr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Аульный округ Шарбулак
</w:t>
            </w:r>
          </w:p>
        </w:tc>
      </w:tr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 Шарбулакской врачебный амбулатории </w:t>
            </w:r>
          </w:p>
        </w:tc>
      </w:tr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 акушерско-фельдшерского пункта Акбастау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