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bdf" w14:textId="d9b0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апреля 2008 года № 6/86-IV "О дополнительном представлении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44/432-IV от 21 сентября 2011 года. Зарегистрировано департаментом Юстиции Южно-Казахстанской области от 4 октября 2011 года N 2057.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6/86-IV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 № 52)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"Перечень дополнительных лекарственных средств, представляемых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бюджета" дополнить строкой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1"/>
        <w:gridCol w:w="1309"/>
      </w:tblGrid>
      <w:tr>
        <w:trPr>
          <w:trHeight w:val="30" w:hRule="atLeast"/>
        </w:trPr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ботулинический токсин типа "А"-гемагглютинин 500 ЕД (Диспорт)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