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53838" w14:textId="e8538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Южно-Казахстанского областного маслихата от 10 декабря 2010 года № 35/349-IV "Об областном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областного маслихата Южно-Казахстанской области N 42/420-IV от 26 июля 2011 года. Зарегистрировано Департаментом юстиции Южно-Казахстанской области 3 августа 2011 года N 2054. Утратило силу в связи с истечением срока применения - письмо Южно-Казахстанского областного маслихата от 13 февраля 2012 года N 68-1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письмо Южно-Казахстанского областного маслихата от 13.02.2012 N 68-1.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Южно-Казахстанский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Южно-Казахстанского областного маслихата от 10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№ 35/349-IV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областном бюджете на 2011-2013 годы» (зарегистрировано в Реестре государственной регистрации нормативных правовых актов за № 2042, опубликовано 27 декабря 2010 года в газете «Южный Казахстан» № 162)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«259 092 642» заменить цифрами «259 539 921»;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«13 575 634» заменить цифрами «13 952 212»;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«245 086 319» заменить цифрами «245 157 020»;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«258 058 974» заменить цифрами «258 506 253»;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«Установить на 2011 год норматив распределения общей суммы поступлений индивидуального подоходного налога и социального налога: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бюджеты районов (городов областного значения), кроме городов Шымкент и Кентау - 50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 города Шымкент – 65,5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 города Кентау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районов (городов областного значения), кроме городов Шымкент и Кентау - 50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города Шымкент – 34,5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новой редакции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 областного маслихата   К. Жартыбаев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Секретарь областного маслихата             А. Досболов 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26 июля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42/420-IV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10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35/349-IV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Областной бюджет на 2011 год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"/>
        <w:gridCol w:w="393"/>
        <w:gridCol w:w="772"/>
        <w:gridCol w:w="653"/>
        <w:gridCol w:w="7400"/>
        <w:gridCol w:w="2370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259 539 921</w:t>
            </w:r>
          </w:p>
        </w:tc>
      </w:tr>
      <w:tr>
        <w:trPr>
          <w:trHeight w:val="1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13 952 212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13 952 212</w:t>
            </w:r>
          </w:p>
        </w:tc>
      </w:tr>
      <w:tr>
        <w:trPr>
          <w:trHeight w:val="1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7 435 576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7 435 576</w:t>
            </w:r>
          </w:p>
        </w:tc>
      </w:tr>
      <w:tr>
        <w:trPr>
          <w:trHeight w:val="2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5 625 143</w:t>
            </w:r>
          </w:p>
        </w:tc>
      </w:tr>
      <w:tr>
        <w:trPr>
          <w:trHeight w:val="2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5 625 143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891 493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891 493</w:t>
            </w:r>
          </w:p>
        </w:tc>
      </w:tr>
      <w:tr>
        <w:trPr>
          <w:trHeight w:val="2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429 189</w:t>
            </w:r>
          </w:p>
        </w:tc>
      </w:tr>
      <w:tr>
        <w:trPr>
          <w:trHeight w:val="2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429 189</w:t>
            </w:r>
          </w:p>
        </w:tc>
      </w:tr>
      <w:tr>
        <w:trPr>
          <w:trHeight w:val="2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13 175</w:t>
            </w:r>
          </w:p>
        </w:tc>
      </w:tr>
      <w:tr>
        <w:trPr>
          <w:trHeight w:val="2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1 675</w:t>
            </w:r>
          </w:p>
        </w:tc>
      </w:tr>
      <w:tr>
        <w:trPr>
          <w:trHeight w:val="4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4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11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415 944</w:t>
            </w:r>
          </w:p>
        </w:tc>
      </w:tr>
      <w:tr>
        <w:trPr>
          <w:trHeight w:val="14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415 944</w:t>
            </w:r>
          </w:p>
        </w:tc>
      </w:tr>
      <w:tr>
        <w:trPr>
          <w:trHeight w:val="2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245 157 020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245 157 020</w:t>
            </w:r>
          </w:p>
        </w:tc>
      </w:tr>
      <w:tr>
        <w:trPr>
          <w:trHeight w:val="4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255 766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255 766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244 901 254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244 901 254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258 506 253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1 734 369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1 151 586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59 872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54 262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5 610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949 022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575 393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«одного окна»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207 783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165 846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142 692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103 072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39 620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371 374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371 374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105 465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244 884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2 709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18 316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211 409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211 409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194 836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16 573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509 344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37 630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 и организации предупреждения и ликвидации аварий и стихийных бедствий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37 630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28 142</w:t>
            </w:r>
          </w:p>
        </w:tc>
      </w:tr>
      <w:tr>
        <w:trPr>
          <w:trHeight w:val="4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9 488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471 714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 и организации предупреждения и ликвидации аварий и стихийных бедствий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471 714</w:t>
            </w:r>
          </w:p>
        </w:tc>
      </w:tr>
      <w:tr>
        <w:trPr>
          <w:trHeight w:val="9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67 156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45 352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317 306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41 000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7 378 096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7 378 096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7 378 096</w:t>
            </w:r>
          </w:p>
        </w:tc>
      </w:tr>
      <w:tr>
        <w:trPr>
          <w:trHeight w:val="7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6 619 713</w:t>
            </w:r>
          </w:p>
        </w:tc>
      </w:tr>
      <w:tr>
        <w:trPr>
          <w:trHeight w:val="4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551 856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95 786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24 219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«Мак»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2 667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охраны общественного порядка во время проведений мероприятий международного значения за счет целевых трансфертов из республиканского бюджета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полиции, документирование оралманов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14 912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 Центра временного размещения оралманов и Центра адаптации и интеграции оралманов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65 263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41 975 264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2 156 467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2 156 467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1 262 755</w:t>
            </w:r>
          </w:p>
        </w:tc>
      </w:tr>
      <w:tr>
        <w:trPr>
          <w:trHeight w:val="9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893 712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7 106 231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2 505 398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2 123 307</w:t>
            </w:r>
          </w:p>
        </w:tc>
      </w:tr>
      <w:tr>
        <w:trPr>
          <w:trHeight w:val="4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382 091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4 600 833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учебным программам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1 785 944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2 267 672</w:t>
            </w:r>
          </w:p>
        </w:tc>
      </w:tr>
      <w:tr>
        <w:trPr>
          <w:trHeight w:val="9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286 790</w:t>
            </w:r>
          </w:p>
        </w:tc>
      </w:tr>
      <w:tr>
        <w:trPr>
          <w:trHeight w:val="9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260 427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7 341 737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533 348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359 154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174 194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6 808 389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6 686 386</w:t>
            </w:r>
          </w:p>
        </w:tc>
      </w:tr>
      <w:tr>
        <w:trPr>
          <w:trHeight w:val="7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47 003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повышения квалификации специалистов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2 512 610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48 356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48 356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299 535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299 535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2 164 719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211 362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учебного оборудования для повышения квалификации педагогических кадров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 Программы занятости 2020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1 925 357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22 858 219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48 925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организаций образования системы здравоохранения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48 925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2 928 201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87 246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6 282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rPr>
                <w:rFonts w:ascii="Times New Roman"/>
                <w:b w:val="false"/>
                <w:i w:val="false"/>
                <w:strike/>
                <w:color w:val="000000"/>
                <w:sz w:val="20"/>
              </w:rPr>
              <w:t> 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36 757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123 821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297 986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97 202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12 423</w:t>
            </w:r>
          </w:p>
        </w:tc>
      </w:tr>
      <w:tr>
        <w:trPr>
          <w:trHeight w:val="11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402 797</w:t>
            </w:r>
          </w:p>
        </w:tc>
      </w:tr>
      <w:tr>
        <w:trPr>
          <w:trHeight w:val="9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340 420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1 523 267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19 881 093</w:t>
            </w:r>
          </w:p>
        </w:tc>
      </w:tr>
      <w:tr>
        <w:trPr>
          <w:trHeight w:val="7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11 702 357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7 468 911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709 825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47 425 890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372 609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372 609</w:t>
            </w:r>
          </w:p>
        </w:tc>
      </w:tr>
      <w:tr>
        <w:trPr>
          <w:trHeight w:val="12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медицинских услуг, закупаемых центральным уполномоченным органом в области здравоохранения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372 609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1 018 794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1 018 794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616 754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152 185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246 743</w:t>
            </w:r>
          </w:p>
        </w:tc>
      </w:tr>
      <w:tr>
        <w:trPr>
          <w:trHeight w:val="10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социальных проектов на профилактику ВИЧ-инфекции среди лиц находящихся и освободившихся из мест лишения свободы в рамках Государственной программы "Саламатты Қазақстан" на 2011-2015 годы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3 112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10 464 063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10 464 063</w:t>
            </w:r>
          </w:p>
        </w:tc>
      </w:tr>
      <w:tr>
        <w:trPr>
          <w:trHeight w:val="9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6 990 390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102 769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282 950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хронической почечной недостаточностью, миастенией, а также больных после трансплантации почек лекарственными средствами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162 296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64 258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2 800 118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61 282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19 726 144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19 726 144</w:t>
            </w:r>
          </w:p>
        </w:tc>
      </w:tr>
      <w:tr>
        <w:trPr>
          <w:trHeight w:val="7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16 075 846</w:t>
            </w:r>
          </w:p>
        </w:tc>
      </w:tr>
      <w:tr>
        <w:trPr>
          <w:trHeight w:val="7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3 650 298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2 846 598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2 846 598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2 817 933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28 665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12 997 682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9 485 933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123 870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963 655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69 348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20 567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50 894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95 294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150 350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здравоохранения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12 900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7 999 055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3 511 749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3 511 749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4 474 667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3 261 529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2 110 017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455 072</w:t>
            </w:r>
          </w:p>
        </w:tc>
      </w:tr>
      <w:tr>
        <w:trPr>
          <w:trHeight w:val="9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276 646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885 157</w:t>
            </w:r>
          </w:p>
        </w:tc>
      </w:tr>
      <w:tr>
        <w:trPr>
          <w:trHeight w:val="7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186 652</w:t>
            </w:r>
          </w:p>
        </w:tc>
      </w:tr>
      <w:tr>
        <w:trPr>
          <w:trHeight w:val="9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306 490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834 564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784 218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50 346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316 948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316 948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208 716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208 716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208 716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1 004 422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981 182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99 592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9 625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92 189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трансфертов из республиканского бюджета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18 756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реализацию мероприятий Программы занятости 2020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690 427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70 593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23 240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предпринимательству участников Программы занятости 2020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23 240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27 428 977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5 890 300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5 890 300</w:t>
            </w:r>
          </w:p>
        </w:tc>
      </w:tr>
      <w:tr>
        <w:trPr>
          <w:trHeight w:val="9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527 000</w:t>
            </w:r>
          </w:p>
        </w:tc>
      </w:tr>
      <w:tr>
        <w:trPr>
          <w:trHeight w:val="9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461 600</w:t>
            </w:r>
          </w:p>
        </w:tc>
      </w:tr>
      <w:tr>
        <w:trPr>
          <w:trHeight w:val="9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4 651 700</w:t>
            </w:r>
          </w:p>
        </w:tc>
      </w:tr>
      <w:tr>
        <w:trPr>
          <w:trHeight w:val="9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инженерно-коммуникационной инфраструктуры в рамках Программы занятости 2020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21 538 677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21 538 677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82 005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4 786 487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11 004 107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1 700 000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3 958 778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8 660 934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2 725 397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1 912 394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35 304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360 806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349 800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1 123 017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4 818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38 649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813 003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813 003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4 754 130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2 237 911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46 239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120 356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2 064 016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2 516 219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1 535 787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объектов спорта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980 432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923 047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276 135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24 499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250 736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218 927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218 927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379 510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379 510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38 975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24 124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13 661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48 048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48 048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48 048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210 312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210 312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120 406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84 487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5 419</w:t>
            </w:r>
          </w:p>
        </w:tc>
      </w:tr>
      <w:tr>
        <w:trPr>
          <w:trHeight w:val="2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6 373 727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6 373 727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6 373 727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теплоэнергетической системы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6 373 727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16 800 120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9 198 337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9 129 997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87 503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451 353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7 650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700 176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757 303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продукции растениеводства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1 800 000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297 228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1 097 944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качества казахстанского хлопка-волокна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246 899</w:t>
            </w:r>
          </w:p>
        </w:tc>
      </w:tr>
      <w:tr>
        <w:trPr>
          <w:trHeight w:val="7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2 796 629</w:t>
            </w:r>
          </w:p>
        </w:tc>
      </w:tr>
      <w:tr>
        <w:trPr>
          <w:trHeight w:val="12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государственных пунктов искусственного осеменения животных, заготовки животноводческой продукции и сырья, площадок по убою сельскохозяйственных животных, специальных хранилищ (могильников) пестицидов, ядохимикатов и тары из-под них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2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159 976</w:t>
            </w:r>
          </w:p>
        </w:tc>
      </w:tr>
      <w:tr>
        <w:trPr>
          <w:trHeight w:val="11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585 936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141 000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68 340</w:t>
            </w:r>
          </w:p>
        </w:tc>
      </w:tr>
      <w:tr>
        <w:trPr>
          <w:trHeight w:val="9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 социальной сферы сельских населенных пунктов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68 340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4 154 690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3 933 780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97 126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3 836 654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220 910</w:t>
            </w:r>
          </w:p>
        </w:tc>
      </w:tr>
      <w:tr>
        <w:trPr>
          <w:trHeight w:val="7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220 910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936 160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936 160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925 359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10 801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7 294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7 294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Cубсидирование повышения продуктивности и качества товарного рыбоводства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7 294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446 753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446 753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84 207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271 440</w:t>
            </w:r>
          </w:p>
        </w:tc>
      </w:tr>
      <w:tr>
        <w:trPr>
          <w:trHeight w:val="2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защита особо охраняемых природных территорий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86 556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4 550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38 703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38 703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35 855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2 848</w:t>
            </w:r>
          </w:p>
        </w:tc>
      </w:tr>
      <w:tr>
        <w:trPr>
          <w:trHeight w:val="5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2 018 183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2 018 183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637 288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13 800</w:t>
            </w:r>
          </w:p>
        </w:tc>
      </w:tr>
      <w:tr>
        <w:trPr>
          <w:trHeight w:val="7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1 345 285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21 810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522 962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35 958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35 958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специальной экономической зоны "Онтустик"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35 958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487 004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78 581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77 681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96 029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85 529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312 394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49 119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3 620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259 655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17 767 501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15 296 453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15 296 453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7 444 841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956 163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6 895 449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2 471 048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2 471 048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64 468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1 523 745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101 938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184 680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11 159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585 058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5 673 549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87 604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87 604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78 451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9 153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5 585 945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159 120</w:t>
            </w:r>
          </w:p>
        </w:tc>
      </w:tr>
      <w:tr>
        <w:trPr>
          <w:trHeight w:val="9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поддержку частного предпринимательства в рамках программы «Дорожная карта бизнеса - 2020»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159 120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260 000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260 000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9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2 682 934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22 800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64 590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«Дорожная карта бизнеса -2020»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1 678 013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«Дорожная карта бизнеса - 2020»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601 707</w:t>
            </w:r>
          </w:p>
        </w:tc>
      </w:tr>
      <w:tr>
        <w:trPr>
          <w:trHeight w:val="4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бизнеса - 2020»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315 824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2 478 891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2 478 891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92 289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92 289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92 289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25 177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67 112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71 688 564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71 688 564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71 688 564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70 567 031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286 577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90 214</w:t>
            </w:r>
          </w:p>
        </w:tc>
      </w:tr>
      <w:tr>
        <w:trPr>
          <w:trHeight w:val="7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644 742</w:t>
            </w:r>
          </w:p>
        </w:tc>
      </w:tr>
      <w:tr>
        <w:trPr>
          <w:trHeight w:val="16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6 793 429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7 503 883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6 972 141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6 972 141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6 972 141</w:t>
            </w:r>
          </w:p>
        </w:tc>
      </w:tr>
      <w:tr>
        <w:trPr>
          <w:trHeight w:val="5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6 972 141</w:t>
            </w:r>
          </w:p>
        </w:tc>
      </w:tr>
      <w:tr>
        <w:trPr>
          <w:trHeight w:val="7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431 742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431 742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431 742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431 742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 предпринимательства на селе в рамках Программы занятости 2020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710 454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710 454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710 454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710 454</w:t>
            </w:r>
          </w:p>
        </w:tc>
      </w:tr>
      <w:tr>
        <w:trPr>
          <w:trHeight w:val="5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3 081 978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3 081 978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3 081 978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3 081 978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3 081 978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3 081 978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-8 841 739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8 841 739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