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e8e5b" w14:textId="e0e8e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Южно-Казахстанского областного маслихата от 10 декабря 2010 года N 35/349-IV "Об областном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областного маслихата Южно-Казахстанской области N 37/381-IV от 23 февраля 2011 года. Зарегистрировано Департаментом юстиции Южно-Казахстанской области 24 февраля 2011 года N 2043. Утратило силу в связи с истечением срока применения - письмо Южно-Казахстанского областного маслихата от 13 февраля 2012 года N 68-1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письмо Южно-Казахстанского областного маслихата от 13.02.2012 N 68-1.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10 декабря 2010 года № 35/349-IV «Об областном бюджете на 2011-2013 годы» (зарегистрировано в Реестре Государственной регистрации нормативных правовых актов за № 2042, опубликовано 27 декабря 2010 года в газете «Южный Казахстан» № 162)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областной бюджет Южно-Казахстанской области на 2011-2013 годы согласно приложениям 1, 2 и 3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245 991 354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13 094 901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11 875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232 883 078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242 866 471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5 725 429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6 435 883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710 454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3 081 978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3 081 978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- 5 682 524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5 682 524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Учесть, что в областном бюджете на 2011 год предусмотрены целевые текущие трансферты бюджетам районов (городов областного значения),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капитальный и средний ремонт автомобильных дорог районного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реализацию мер по оказанию социальной поддержки специалистов социальной сферы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оборудованием, программным обеспечением детей-инвалидов,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лингафонных и мультимедийных кабинетов в государственных учреждениях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введение стандартов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поддержку частного предпринимательства в рамках программы «Дорожная карта бизнеса - 2020»;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противоэпизоотических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бюджетам районов (городов областного значения) осуществляется на основании постановления акимата области.»;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5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Учесть, что в областном бюджете на 2011 год предусмотрены целевые текущие трансферты из областного бюджета бюджетам районов (городов областного значения),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управлению образования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управлению координации занятости и социальных программ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управлению культуры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управлению энергетики и коммунального хозяйства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управлению сельского хозяйства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управлению пассажирского транспорта и автомобильных дорог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управлению архитектуры и градостроительства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бюджетам районов (городов областного значения) осуществляется на основании постановления акимата области.»;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6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Учесть, что в областном бюджете на 2011 год предусмотрены целевые трансферты на развитие бюджетам районов (городов областного значения)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и реконструкцию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приобретение жилья государственного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развитие, обустройство и (или) приобретение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объектов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водоснабжения;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транспортной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теплоэнергетической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бюджетам районов (городов областного значения) осуществляется на основании постановления акимата области.»;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«6-1. Учесть, что в областном бюджете на 2011 год предусмотрено кредитование бюджетов районов (городов областного значения):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приобретение жилья, в том числе в рамках реализации Программы «Нұрлы-көш»;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 социальной сферы сельских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кредитов бюджетам районов (городов областного значения) осуществляется на основании постановления акимата области.».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2, 3, 4, 5 к указанному решению изложить в новой редакции согласно приложениям 1, 2, 3, 4, 5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областного маслихата   К. Беркинбаев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областного маслихата             А. Досболов      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Южно-Казахстанского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областного маслихата от 23 февраля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года № 37/381-IV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Южно-Казахстанского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областного маслихата от 10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года № 35/349-IV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Областной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719"/>
        <w:gridCol w:w="739"/>
        <w:gridCol w:w="7671"/>
        <w:gridCol w:w="2401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7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245 991 354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13 094 901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13 094 901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6 867 763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6 867 763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5 335 645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5 335 645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891 493</w:t>
            </w:r>
          </w:p>
        </w:tc>
      </w:tr>
      <w:tr>
        <w:trPr>
          <w:trHeight w:val="28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891 493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11 875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11 875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11 875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1 675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9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232 883 078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232 883 078</w:t>
            </w:r>
          </w:p>
        </w:tc>
      </w:tr>
      <w:tr>
        <w:trPr>
          <w:trHeight w:val="33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232 883 078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232 883 078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465"/>
        <w:gridCol w:w="691"/>
        <w:gridCol w:w="691"/>
        <w:gridCol w:w="7167"/>
        <w:gridCol w:w="2398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242 866 471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2 294 502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1 750 002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66 206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64 696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1 683 796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537 053</w:t>
            </w:r>
          </w:p>
        </w:tc>
      </w:tr>
      <w:tr>
        <w:trPr>
          <w:trHeight w:val="7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«одного окна»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919 946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226 797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352 803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352 803</w:t>
            </w:r>
          </w:p>
        </w:tc>
      </w:tr>
      <w:tr>
        <w:trPr>
          <w:trHeight w:val="7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102 665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242 213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2 709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191 697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191 697</w:t>
            </w:r>
          </w:p>
        </w:tc>
      </w:tr>
      <w:tr>
        <w:trPr>
          <w:trHeight w:val="7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191 697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452 107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37 660</w:t>
            </w:r>
          </w:p>
        </w:tc>
      </w:tr>
      <w:tr>
        <w:trPr>
          <w:trHeight w:val="7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 и организации предупреждения и ликвидации аварий и стихийных бедствий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37 660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28 172</w:t>
            </w:r>
          </w:p>
        </w:tc>
      </w:tr>
      <w:tr>
        <w:trPr>
          <w:trHeight w:val="5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9 488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414 447</w:t>
            </w:r>
          </w:p>
        </w:tc>
      </w:tr>
      <w:tr>
        <w:trPr>
          <w:trHeight w:val="7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 и организации предупреждения и ликвидации аварий и стихийных бедствий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414 447</w:t>
            </w:r>
          </w:p>
        </w:tc>
      </w:tr>
      <w:tr>
        <w:trPr>
          <w:trHeight w:val="10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бедствий, ликвидации аварий и стихийных бедствий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65 890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31 251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317 306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7 134 547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7 134 547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7 134 547</w:t>
            </w:r>
          </w:p>
        </w:tc>
      </w:tr>
      <w:tr>
        <w:trPr>
          <w:trHeight w:val="7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6 429 915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</w:tr>
      <w:tr>
        <w:trPr>
          <w:trHeight w:val="3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475 219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95 786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24 219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«Мак»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2 667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охраны общественного порядка во время проведений мероприятий международного значения за счет целевых трансфертов из республиканского бюджета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30 349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полиции, документирование оралманов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13 253</w:t>
            </w:r>
          </w:p>
        </w:tc>
      </w:tr>
      <w:tr>
        <w:trPr>
          <w:trHeight w:val="7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60 239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32 726 045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1 262 755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1 262 755</w:t>
            </w:r>
          </w:p>
        </w:tc>
      </w:tr>
      <w:tr>
        <w:trPr>
          <w:trHeight w:val="8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1 262 755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7 053 613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2 488 773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2 106 621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382 152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4 564 840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учебным программам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1 769 954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2 247 669</w:t>
            </w:r>
          </w:p>
        </w:tc>
      </w:tr>
      <w:tr>
        <w:trPr>
          <w:trHeight w:val="124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286 790</w:t>
            </w:r>
          </w:p>
        </w:tc>
      </w:tr>
      <w:tr>
        <w:trPr>
          <w:trHeight w:val="13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260 427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7 065 606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533 348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359 154</w:t>
            </w:r>
          </w:p>
        </w:tc>
      </w:tr>
      <w:tr>
        <w:trPr>
          <w:trHeight w:val="7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174 194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6 532 258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6 457 258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повышения квалификации специалистов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512 755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48 356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48 356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225 423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225 423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238 976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210 976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учебного оборудования для повышения квалификации педагогических кадров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16 831 316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55 475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организаций образования системы здравоохранения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55 475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2 841 522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82 630</w:t>
            </w:r>
          </w:p>
        </w:tc>
      </w:tr>
      <w:tr>
        <w:trPr>
          <w:trHeight w:val="6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6 282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36 757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103 385</w:t>
            </w:r>
          </w:p>
        </w:tc>
      </w:tr>
      <w:tr>
        <w:trPr>
          <w:trHeight w:val="7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292 669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97 114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1 975</w:t>
            </w:r>
          </w:p>
        </w:tc>
      </w:tr>
      <w:tr>
        <w:trPr>
          <w:trHeight w:val="13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402 797</w:t>
            </w:r>
          </w:p>
        </w:tc>
      </w:tr>
      <w:tr>
        <w:trPr>
          <w:trHeight w:val="10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340 420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1 477 493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13 934 319</w:t>
            </w:r>
          </w:p>
        </w:tc>
      </w:tr>
      <w:tr>
        <w:trPr>
          <w:trHeight w:val="7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4 488 030</w:t>
            </w:r>
          </w:p>
        </w:tc>
      </w:tr>
      <w:tr>
        <w:trPr>
          <w:trHeight w:val="7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8 958 168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488 121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47 269 791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368 466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368 466</w:t>
            </w:r>
          </w:p>
        </w:tc>
      </w:tr>
      <w:tr>
        <w:trPr>
          <w:trHeight w:val="13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368 466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1 013 310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1 013 310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616 754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151 830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243 743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10 453 375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10 453 375</w:t>
            </w:r>
          </w:p>
        </w:tc>
      </w:tr>
      <w:tr>
        <w:trPr>
          <w:trHeight w:val="10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6 963 616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102 769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282 950</w:t>
            </w:r>
          </w:p>
        </w:tc>
      </w:tr>
      <w:tr>
        <w:trPr>
          <w:trHeight w:val="8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хронической почечной недостаточностью, миастенией, а также больных после трансплантации почек лекарственными средствами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169 498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64 258</w:t>
            </w:r>
          </w:p>
        </w:tc>
      </w:tr>
      <w:tr>
        <w:trPr>
          <w:trHeight w:val="7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2 809 002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61 282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19 344 340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19 344 340</w:t>
            </w:r>
          </w:p>
        </w:tc>
      </w:tr>
      <w:tr>
        <w:trPr>
          <w:trHeight w:val="8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15 800 997</w:t>
            </w:r>
          </w:p>
        </w:tc>
      </w:tr>
      <w:tr>
        <w:trPr>
          <w:trHeight w:val="10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3 543 343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2 828 372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2 828 372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2 799 707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28 665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13 261 928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9 584 267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122 434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963 355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69 348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25 567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43 832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95 294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414 975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7 849 462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3 677 661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3 677 661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3 745 031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3 249 037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2 101 412</w:t>
            </w:r>
          </w:p>
        </w:tc>
      </w:tr>
      <w:tr>
        <w:trPr>
          <w:trHeight w:val="7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461 193</w:t>
            </w:r>
          </w:p>
        </w:tc>
      </w:tr>
      <w:tr>
        <w:trPr>
          <w:trHeight w:val="10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289 668</w:t>
            </w:r>
          </w:p>
        </w:tc>
      </w:tr>
      <w:tr>
        <w:trPr>
          <w:trHeight w:val="7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865 716</w:t>
            </w:r>
          </w:p>
        </w:tc>
      </w:tr>
      <w:tr>
        <w:trPr>
          <w:trHeight w:val="7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181 628</w:t>
            </w:r>
          </w:p>
        </w:tc>
      </w:tr>
      <w:tr>
        <w:trPr>
          <w:trHeight w:val="10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паталогиями в детских психоневрологических медико-социальных учреждениях (организациях)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303 207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827 615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777 113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50 502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320 010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320 010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210 948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210 948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210 948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285 046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285 046</w:t>
            </w:r>
          </w:p>
        </w:tc>
      </w:tr>
      <w:tr>
        <w:trPr>
          <w:trHeight w:val="8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100 887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2 621</w:t>
            </w:r>
          </w:p>
        </w:tc>
      </w:tr>
      <w:tr>
        <w:trPr>
          <w:trHeight w:val="7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92 189</w:t>
            </w:r>
          </w:p>
        </w:tc>
      </w:tr>
      <w:tr>
        <w:trPr>
          <w:trHeight w:val="7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трансфертов из республиканского бюджета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18 756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70 593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25 370 020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4 186 700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4 186 700</w:t>
            </w:r>
          </w:p>
        </w:tc>
      </w:tr>
      <w:tr>
        <w:trPr>
          <w:trHeight w:val="10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527 000</w:t>
            </w:r>
          </w:p>
        </w:tc>
      </w:tr>
      <w:tr>
        <w:trPr>
          <w:trHeight w:val="10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3 659 700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21 183 320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21 183 320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78 331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319 648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3 326 687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11 628 668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1 970 000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3 859 986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7 325 004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2 565 169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1 749 006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34 707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406 502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237 726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1 035 704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33 649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816 163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807 003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объектов культуры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3 566 088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2 060 301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44 644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120 386</w:t>
            </w:r>
          </w:p>
        </w:tc>
      </w:tr>
      <w:tr>
        <w:trPr>
          <w:trHeight w:val="7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1 895 271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1 505 787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1 505 787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966 088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273 115</w:t>
            </w:r>
          </w:p>
        </w:tc>
      </w:tr>
      <w:tr>
        <w:trPr>
          <w:trHeight w:val="6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23 869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249 246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242 521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242 521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402 046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402 046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38 906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24 342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14 264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48 048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48 048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48 048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179 611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179 611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122 030</w:t>
            </w:r>
          </w:p>
        </w:tc>
      </w:tr>
      <w:tr>
        <w:trPr>
          <w:trHeight w:val="4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56 216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1 365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5 205 098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5 205 098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5 205 098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теплоэнергетической системы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5 205 098</w:t>
            </w:r>
          </w:p>
        </w:tc>
      </w:tr>
      <w:tr>
        <w:trPr>
          <w:trHeight w:val="7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14 161 194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8 010 895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7 942 555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78 896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449 252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605 762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757 303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продукции растениеводства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1 800 000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297 228</w:t>
            </w:r>
          </w:p>
        </w:tc>
      </w:tr>
      <w:tr>
        <w:trPr>
          <w:trHeight w:val="5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1 097 944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качества казахстанского хлопка-волокна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246 899</w:t>
            </w:r>
          </w:p>
        </w:tc>
      </w:tr>
      <w:tr>
        <w:trPr>
          <w:trHeight w:val="7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2 308 271</w:t>
            </w:r>
          </w:p>
        </w:tc>
      </w:tr>
      <w:tr>
        <w:trPr>
          <w:trHeight w:val="13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141 000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68 340</w:t>
            </w:r>
          </w:p>
        </w:tc>
      </w:tr>
      <w:tr>
        <w:trPr>
          <w:trHeight w:val="10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 социальной сферы сельских населенных пунктов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68 340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3 093 941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2 944 656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97 440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2 847 216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149 285</w:t>
            </w:r>
          </w:p>
        </w:tc>
      </w:tr>
      <w:tr>
        <w:trPr>
          <w:trHeight w:val="7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149 285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852 540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852 540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841 555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7 294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Cубсидирование повышения продуктивности и качества товарного рыбоводства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566 848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370 527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82 345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234 176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196 321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196 321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34 830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34 830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34 830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1 594 846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1 594 846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363 835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15 300</w:t>
            </w:r>
          </w:p>
        </w:tc>
      </w:tr>
      <w:tr>
        <w:trPr>
          <w:trHeight w:val="7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1 193 901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21 810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576 175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35 958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35 958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специальной экономической зоны "Онтустик"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35 958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540 217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75 717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75 717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80 944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80 944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383 556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49 119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331 717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17 698 852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15 577 459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15 577 459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9 416 560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1 051 780</w:t>
            </w:r>
          </w:p>
        </w:tc>
      </w:tr>
      <w:tr>
        <w:trPr>
          <w:trHeight w:val="7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5 109 119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2 121 393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2 121 393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62 767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1 518 109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101 938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184 680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253 059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8 245 884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79 065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79 065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76 987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8 166 819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159 120</w:t>
            </w:r>
          </w:p>
        </w:tc>
      </w:tr>
      <w:tr>
        <w:trPr>
          <w:trHeight w:val="10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поддержку частного предпринимательства в рамках программы «Дорожная карта бизнеса - 2020»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159 120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260 000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260 000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10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1 895 803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1 895 803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3 448 906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152 000</w:t>
            </w:r>
          </w:p>
        </w:tc>
      </w:tr>
      <w:tr>
        <w:trPr>
          <w:trHeight w:val="5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65 206</w:t>
            </w:r>
          </w:p>
        </w:tc>
      </w:tr>
      <w:tr>
        <w:trPr>
          <w:trHeight w:val="5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-2020»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2 415 876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- 2020»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- 2020»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315 824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2 362 990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2 362 990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92 289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92 289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92 289</w:t>
            </w:r>
          </w:p>
        </w:tc>
      </w:tr>
      <w:tr>
        <w:trPr>
          <w:trHeight w:val="3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25 177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67 112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70 569 932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70 569 932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70 569 932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70 567 031</w:t>
            </w:r>
          </w:p>
        </w:tc>
      </w:tr>
      <w:tr>
        <w:trPr>
          <w:trHeight w:val="8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5 725 429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6 435 883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6 004 141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6 004 141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6 004 141</w:t>
            </w:r>
          </w:p>
        </w:tc>
      </w:tr>
      <w:tr>
        <w:trPr>
          <w:trHeight w:val="5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6 004 141</w:t>
            </w:r>
          </w:p>
        </w:tc>
      </w:tr>
      <w:tr>
        <w:trPr>
          <w:trHeight w:val="7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431 742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431 742</w:t>
            </w:r>
          </w:p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431 742</w:t>
            </w:r>
          </w:p>
        </w:tc>
      </w:tr>
      <w:tr>
        <w:trPr>
          <w:trHeight w:val="8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431 742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710 454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710 454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710 454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710 454</w:t>
            </w:r>
          </w:p>
        </w:tc>
      </w:tr>
      <w:tr>
        <w:trPr>
          <w:trHeight w:val="7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710 454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3 081 978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3 081 978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3 081 978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3 081 978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3 081 978</w:t>
            </w:r>
          </w:p>
        </w:tc>
      </w:tr>
      <w:tr>
        <w:trPr>
          <w:trHeight w:val="49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3 081 978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-5 682 524</w:t>
            </w:r>
          </w:p>
        </w:tc>
      </w:tr>
      <w:tr>
        <w:trPr>
          <w:trHeight w:val="7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5 682 524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Южно-Казахстанского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областного маслихата от 23 февраля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года № 37/381-IV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Южно-Казахстанского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областного маслихата от 10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года № 35/349-IV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Областной бюджет на 2012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690"/>
        <w:gridCol w:w="670"/>
        <w:gridCol w:w="7850"/>
        <w:gridCol w:w="2339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251 028 545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13 733 423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13 733 423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7 247 825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7 247 825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5 523 342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5 523 342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962 256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962 256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1 792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237 281 630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237 281 630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237 281 630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237 281 630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466"/>
        <w:gridCol w:w="692"/>
        <w:gridCol w:w="692"/>
        <w:gridCol w:w="7158"/>
        <w:gridCol w:w="240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250 985 640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2 118 256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1 529 722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71 181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71 181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1 458 541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586 840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«одного окна»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871 701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385 581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385 581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113 648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269 035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202 953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202 953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202 953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252 611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42 271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 и организации предупреждения и ликвидации аварий и стихийных бедствий области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42 271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31 699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210 340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 и организации предупреждения и ликвидации аварий и стихийных бедствий области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91 032</w:t>
            </w:r>
          </w:p>
        </w:tc>
      </w:tr>
      <w:tr>
        <w:trPr>
          <w:trHeight w:val="9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бедствий, ликвидации аварий и стихийных бедствий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72 994</w:t>
            </w:r>
          </w:p>
        </w:tc>
      </w:tr>
      <w:tr>
        <w:trPr>
          <w:trHeight w:val="2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119 308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мобилизационной подготовки и чрезвычайных ситуаций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119 308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7 251 433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7 251 433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7 251 433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7 115 655</w:t>
            </w:r>
          </w:p>
        </w:tc>
      </w:tr>
      <w:tr>
        <w:trPr>
          <w:trHeight w:val="46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3 125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105 937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26 716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21 170 707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6 675 195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2 502 475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2 150 049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352 426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4 172 720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учебным программам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1 856 877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2 315 843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6 345 638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602 623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400 895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201 728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5 743 015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5 743 015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повышения квалификации специалистов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544 953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53 362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53 362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243 441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243 441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248 150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248 150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7 604 921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635 720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91 016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15 421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39 211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111 823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289 448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88 801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6 969 201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4 267 054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2 577 189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124 958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40 250 213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906 624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906 624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669 331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168 913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67 321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7 646 238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7 646 238</w:t>
            </w:r>
          </w:p>
        </w:tc>
      </w:tr>
      <w:tr>
        <w:trPr>
          <w:trHeight w:val="9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6 807 803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хронической почечной недостаточностью, миастенией, а также больных после трансплантации почек лекарственными средствами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59 007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779 428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18 931 500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18 931 500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15 113 549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3 817 951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3 159 886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3 159 886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3 127 968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31 918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9 605 965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1 546 396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134 530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692 523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77 504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27 548</w:t>
            </w:r>
          </w:p>
        </w:tc>
      </w:tr>
      <w:tr>
        <w:trPr>
          <w:trHeight w:val="30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48 779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102 679</w:t>
            </w:r>
          </w:p>
        </w:tc>
      </w:tr>
      <w:tr>
        <w:trPr>
          <w:trHeight w:val="25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462 833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8 059 569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8 059 569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3 258 413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2 880 645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2 093 807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414 740</w:t>
            </w:r>
          </w:p>
        </w:tc>
      </w:tr>
      <w:tr>
        <w:trPr>
          <w:trHeight w:val="9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211 203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942 805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196 947</w:t>
            </w:r>
          </w:p>
        </w:tc>
      </w:tr>
      <w:tr>
        <w:trPr>
          <w:trHeight w:val="9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паталогиями в детских психоневрологических медико-социальных учреждениях (организациях)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328 112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786 838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731 311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55 527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190 227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190 227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190 227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187 541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187 541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111 477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76 064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17 453 912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4 186 700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4 186 700</w:t>
            </w:r>
          </w:p>
        </w:tc>
      </w:tr>
      <w:tr>
        <w:trPr>
          <w:trHeight w:val="9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527 000</w:t>
            </w:r>
          </w:p>
        </w:tc>
      </w:tr>
      <w:tr>
        <w:trPr>
          <w:trHeight w:val="9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3 659 700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13 267 212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13 267 212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86 568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4 604 314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8 208 847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267 483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8 397 921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3 610 429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1 210 429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38 596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86 530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264 265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821 038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2 400 000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2 400 000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3 532 972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2 332 972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49 125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129 716</w:t>
            </w:r>
          </w:p>
        </w:tc>
      </w:tr>
      <w:tr>
        <w:trPr>
          <w:trHeight w:val="82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2 154 131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1 200 000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1 200 000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1 027 345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303 502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26 247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277 255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268 351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268 351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412 921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412 921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42 571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27 202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51 772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51 772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51 772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175 403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175 403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133 002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42 401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2 037 646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2 037 646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2 037 646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теплоэнергетической системы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2 037 646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8 479 744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5 692 322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5 692 322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86 788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250 651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178 350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793 729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297 228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919 550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качества казахстанского хлопка-волокна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204 397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2 796 629</w:t>
            </w:r>
          </w:p>
        </w:tc>
      </w:tr>
      <w:tr>
        <w:trPr>
          <w:trHeight w:val="12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585 910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585 910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53 070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532 840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415 056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415 056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402 059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1 718 228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1 718 228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90 650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1 578 300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49 278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38 529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38 529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38 529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29 699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29 699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29 699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219 417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219 417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83 603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83 603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81 925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81 925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53 889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53 889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14 290 693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13 254 884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13 254 884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7 490 543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5 764 341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1 035 809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1 035 809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69 442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744 774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109 207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112 386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46 148 142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84 901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84 901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84 901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46 063 241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270 000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270 000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44 202 086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экспертизы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44 202 086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71 155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71 155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1 520 000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1 520 000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90 329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90 329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90 329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24 136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66 193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79 566 203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79 566 203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79 566 203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79 566 203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6 361 263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7 071 717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6 938 188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6 938 188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6 938 188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6 938 188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133 529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133 529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133 529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133 529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710 454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710 454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710 454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710 454</w:t>
            </w:r>
          </w:p>
        </w:tc>
      </w:tr>
      <w:tr>
        <w:trPr>
          <w:trHeight w:val="73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710 454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-6 318 358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6 318 358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Южно-Казахстанского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областного маслихата от 23 февраля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года № 37/381-IV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Южно-Казахстанского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областного маслихата от 10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года № 35/349-IV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Областной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"/>
        <w:gridCol w:w="716"/>
        <w:gridCol w:w="695"/>
        <w:gridCol w:w="7687"/>
        <w:gridCol w:w="2434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249 216 728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14 580 239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14 580 239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7 714 476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7 714 476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5 831 860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5 831 860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1 033 903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1 033 903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12 117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12 117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12 117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1 917</w:t>
            </w:r>
          </w:p>
        </w:tc>
      </w:tr>
      <w:tr>
        <w:trPr>
          <w:trHeight w:val="4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95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234 622 872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234 622 872</w:t>
            </w:r>
          </w:p>
        </w:tc>
      </w:tr>
      <w:tr>
        <w:trPr>
          <w:trHeight w:val="30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234 622 872</w:t>
            </w:r>
          </w:p>
        </w:tc>
      </w:tr>
      <w:tr>
        <w:trPr>
          <w:trHeight w:val="24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234 622 872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463"/>
        <w:gridCol w:w="688"/>
        <w:gridCol w:w="688"/>
        <w:gridCol w:w="7149"/>
        <w:gridCol w:w="2427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249 128 904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1 917 250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1 585 312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73 485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73 485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1 511 827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616 336</w:t>
            </w:r>
          </w:p>
        </w:tc>
      </w:tr>
      <w:tr>
        <w:trPr>
          <w:trHeight w:val="7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«одного окна»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895 491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120 513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120 513</w:t>
            </w:r>
          </w:p>
        </w:tc>
      </w:tr>
      <w:tr>
        <w:trPr>
          <w:trHeight w:val="7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117 390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3 123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211 425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211 425</w:t>
            </w:r>
          </w:p>
        </w:tc>
      </w:tr>
      <w:tr>
        <w:trPr>
          <w:trHeight w:val="7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211 425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286 843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45 547</w:t>
            </w:r>
          </w:p>
        </w:tc>
      </w:tr>
      <w:tr>
        <w:trPr>
          <w:trHeight w:val="7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 и организации предупреждения и ликвидации аварий и стихийных бедствий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45 547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34 156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11 391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241 296</w:t>
            </w:r>
          </w:p>
        </w:tc>
      </w:tr>
      <w:tr>
        <w:trPr>
          <w:trHeight w:val="7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 и организации предупреждения и ликвидации аварий и стихийных бедствий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93 890</w:t>
            </w:r>
          </w:p>
        </w:tc>
      </w:tr>
      <w:tr>
        <w:trPr>
          <w:trHeight w:val="99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бедствий, ликвидации аварий и стихийных бедствий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75 209</w:t>
            </w:r>
          </w:p>
        </w:tc>
      </w:tr>
      <w:tr>
        <w:trPr>
          <w:trHeight w:val="28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18 681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147 406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мобилизационной подготовки и чрезвычайных ситуаций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147 406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7 376 781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7 376 781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7 376 781</w:t>
            </w:r>
          </w:p>
        </w:tc>
      </w:tr>
      <w:tr>
        <w:trPr>
          <w:trHeight w:val="7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7 238 112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3 367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107 940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27 362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18 422 875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6 882 924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2 598 943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2 233 181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365 762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4 283 981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учебным программам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1 901 582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2 382 399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6 484 848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621 177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403 816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217 361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5 863 671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5 863 671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повышения квалификации специалистов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567 967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54 486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54 486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261 130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261 130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252 351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252 351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4 487 136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650 447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93 930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16 617</w:t>
            </w:r>
          </w:p>
        </w:tc>
      </w:tr>
      <w:tr>
        <w:trPr>
          <w:trHeight w:val="7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41 937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116 490</w:t>
            </w:r>
          </w:p>
        </w:tc>
      </w:tr>
      <w:tr>
        <w:trPr>
          <w:trHeight w:val="7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291 179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90 294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3 836 689</w:t>
            </w:r>
          </w:p>
        </w:tc>
      </w:tr>
      <w:tr>
        <w:trPr>
          <w:trHeight w:val="7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483 688</w:t>
            </w:r>
          </w:p>
        </w:tc>
      </w:tr>
      <w:tr>
        <w:trPr>
          <w:trHeight w:val="7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3 353 001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38 715 589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953 173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953 173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711 903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172 370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67 759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1 141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7 893 739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7 893 739</w:t>
            </w:r>
          </w:p>
        </w:tc>
      </w:tr>
      <w:tr>
        <w:trPr>
          <w:trHeight w:val="99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6 990 325</w:t>
            </w:r>
          </w:p>
        </w:tc>
      </w:tr>
      <w:tr>
        <w:trPr>
          <w:trHeight w:val="8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хронической почечной недостаточностью, миастенией, а также больных после трансплантации почек лекарственными средствами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63 580</w:t>
            </w:r>
          </w:p>
        </w:tc>
      </w:tr>
      <w:tr>
        <w:trPr>
          <w:trHeight w:val="7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839 834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19 342 379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19 342 379</w:t>
            </w:r>
          </w:p>
        </w:tc>
      </w:tr>
      <w:tr>
        <w:trPr>
          <w:trHeight w:val="7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15 228 536</w:t>
            </w:r>
          </w:p>
        </w:tc>
      </w:tr>
      <w:tr>
        <w:trPr>
          <w:trHeight w:val="7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4 113 843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3 195 932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3 195 932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3 163 465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32 467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7 330 366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1 596 391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139 066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719 361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78 343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29 683</w:t>
            </w:r>
          </w:p>
        </w:tc>
      </w:tr>
      <w:tr>
        <w:trPr>
          <w:trHeight w:val="30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49 993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110 637</w:t>
            </w:r>
          </w:p>
        </w:tc>
      </w:tr>
      <w:tr>
        <w:trPr>
          <w:trHeight w:val="2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469 308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5 733 975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5 733 975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3 400 489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2 998 010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2 177 696</w:t>
            </w:r>
          </w:p>
        </w:tc>
      </w:tr>
      <w:tr>
        <w:trPr>
          <w:trHeight w:val="7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432 548</w:t>
            </w:r>
          </w:p>
        </w:tc>
      </w:tr>
      <w:tr>
        <w:trPr>
          <w:trHeight w:val="99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217 344</w:t>
            </w:r>
          </w:p>
        </w:tc>
      </w:tr>
      <w:tr>
        <w:trPr>
          <w:trHeight w:val="7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983 676</w:t>
            </w:r>
          </w:p>
        </w:tc>
      </w:tr>
      <w:tr>
        <w:trPr>
          <w:trHeight w:val="7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206 335</w:t>
            </w:r>
          </w:p>
        </w:tc>
      </w:tr>
      <w:tr>
        <w:trPr>
          <w:trHeight w:val="99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паталогиями в детских психоневрологических медико-социальных учреждениях (организациях)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337 793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820 314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762 280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58 034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204 970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204 970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204 970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197 509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197 509</w:t>
            </w:r>
          </w:p>
        </w:tc>
      </w:tr>
      <w:tr>
        <w:trPr>
          <w:trHeight w:val="7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115 550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81 959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19 455 075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2 402 000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2 402 000</w:t>
            </w:r>
          </w:p>
        </w:tc>
      </w:tr>
      <w:tr>
        <w:trPr>
          <w:trHeight w:val="99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527 000</w:t>
            </w:r>
          </w:p>
        </w:tc>
      </w:tr>
      <w:tr>
        <w:trPr>
          <w:trHeight w:val="99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1 875 000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17 053 075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17 053 075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89 126</w:t>
            </w:r>
          </w:p>
        </w:tc>
      </w:tr>
      <w:tr>
        <w:trPr>
          <w:trHeight w:val="7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3 994 692</w:t>
            </w:r>
          </w:p>
        </w:tc>
      </w:tr>
      <w:tr>
        <w:trPr>
          <w:trHeight w:val="7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12 018 227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664 823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286 207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5 028 062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1 240 810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1 240 810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39 509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91 258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273 468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836 575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2 498 292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2 498 292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50 394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139 769</w:t>
            </w:r>
          </w:p>
        </w:tc>
      </w:tr>
      <w:tr>
        <w:trPr>
          <w:trHeight w:val="8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2 308 129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1 049 671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310 491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26 909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283 582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277 939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277 939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417 007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417 007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44 234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27 673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16 561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55 785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55 785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55 785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183 504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183 504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140 341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43 163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2 558 566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2 558 566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2 558 566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теплоэнергетической системы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2 558 566</w:t>
            </w:r>
          </w:p>
        </w:tc>
      </w:tr>
      <w:tr>
        <w:trPr>
          <w:trHeight w:val="7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7 160 510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5 678 931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5 678 931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89 474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231 998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212 900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763 631</w:t>
            </w: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297 228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935 706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качества казахстанского хлопка-волокна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181 365</w:t>
            </w:r>
          </w:p>
        </w:tc>
      </w:tr>
      <w:tr>
        <w:trPr>
          <w:trHeight w:val="7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2 796 629</w:t>
            </w:r>
          </w:p>
        </w:tc>
      </w:tr>
      <w:tr>
        <w:trPr>
          <w:trHeight w:val="12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170 000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632 133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632 133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53 150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578 983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423 473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423 473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403 388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20 085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354 538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354 538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93 715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211 083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49 740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39 508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39 508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39 508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31 927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31 927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31 927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225 832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225 832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85 618</w:t>
            </w:r>
          </w:p>
        </w:tc>
      </w:tr>
      <w:tr>
        <w:trPr>
          <w:trHeight w:val="7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85 618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83 779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83 779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56 435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56 435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14 532 773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13 978 714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13 978 714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7 782 047</w:t>
            </w:r>
          </w:p>
        </w:tc>
      </w:tr>
      <w:tr>
        <w:trPr>
          <w:trHeight w:val="7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6 196 667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554 059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554 059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71 003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244 290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117 670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121 096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49 782 139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88 081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88 081</w:t>
            </w:r>
          </w:p>
        </w:tc>
      </w:tr>
      <w:tr>
        <w:trPr>
          <w:trHeight w:val="5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88 081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49 694 058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290 000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290 000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47 809 986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47 809 986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74 072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74 072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1 520 000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1 520 000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93 369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93 369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93 369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24 614</w:t>
            </w:r>
          </w:p>
        </w:tc>
      </w:tr>
      <w:tr>
        <w:trPr>
          <w:trHeight w:val="7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68 755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80 172 751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80 172 751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80 172 751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80 172 751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-575 925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133 529</w:t>
            </w:r>
          </w:p>
        </w:tc>
      </w:tr>
      <w:tr>
        <w:trPr>
          <w:trHeight w:val="7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133 529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133 529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133 529</w:t>
            </w:r>
          </w:p>
        </w:tc>
      </w:tr>
      <w:tr>
        <w:trPr>
          <w:trHeight w:val="7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133 529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709 454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709 454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709 454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709 454</w:t>
            </w:r>
          </w:p>
        </w:tc>
      </w:tr>
      <w:tr>
        <w:trPr>
          <w:trHeight w:val="73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709 454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663 749</w:t>
            </w:r>
          </w:p>
        </w:tc>
      </w:tr>
      <w:tr>
        <w:trPr>
          <w:trHeight w:val="49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-663 749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Южно-Казахстанского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областного маслихата от 23 февраля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года № 37/381-IV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Южно-Казахстанского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областного маслихата от 10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года № 35/349-IV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областных бюджетных программ развития на 2011 год, направленных на реализацию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449"/>
        <w:gridCol w:w="670"/>
        <w:gridCol w:w="749"/>
        <w:gridCol w:w="9564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объектов культуры 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теплоэнергетической системы 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специальной экономической зоны "Онтустик"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Инвестиционные программы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Южно-Казахстанского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областного маслихата от 23 февраля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года № 37/381-IV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Южно-Казахстанского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областного маслихата от 10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года № 35/349-IV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местных бюджетных программ, не подлежащих секвестру в процессе исполнения местных бюджетов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</w:tr>
      <w:tr>
        <w:trPr>
          <w:trHeight w:val="24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</w:tr>
      <w:tr>
        <w:trPr>
          <w:trHeight w:val="24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учебным программам </w:t>
            </w:r>
          </w:p>
        </w:tc>
      </w:tr>
      <w:tr>
        <w:trPr>
          <w:trHeight w:val="24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24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465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</w:tr>
      <w:tr>
        <w:trPr>
          <w:trHeight w:val="24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</w:tr>
      <w:tr>
        <w:trPr>
          <w:trHeight w:val="24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</w:tr>
      <w:tr>
        <w:trPr>
          <w:trHeight w:val="24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</w:tr>
      <w:tr>
        <w:trPr>
          <w:trHeight w:val="24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чрезвычайных ситуациях</w:t>
            </w:r>
          </w:p>
        </w:tc>
      </w:tr>
      <w:tr>
        <w:trPr>
          <w:trHeight w:val="72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</w:tr>
      <w:tr>
        <w:trPr>
          <w:trHeight w:val="285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</w:tr>
      <w:tr>
        <w:trPr>
          <w:trHeight w:val="465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24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</w:tr>
      <w:tr>
        <w:trPr>
          <w:trHeight w:val="24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</w:tr>
      <w:tr>
        <w:trPr>
          <w:trHeight w:val="24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</w:tr>
      <w:tr>
        <w:trPr>
          <w:trHeight w:val="555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хронической почечной недостаточностью, миастенией, а также больных после трансплантации почек лекарственными средствами</w:t>
            </w:r>
          </w:p>
        </w:tc>
      </w:tr>
      <w:tr>
        <w:trPr>
          <w:trHeight w:val="465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