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03a2" w14:textId="4a903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14 декабря 2010 года № 259-IV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Индерского районного маслихата Атырауской области от 9 ноября 2011 года № 324-IV. Зарегистрировано Департаментом юстиции Атырауской области 24 ноября 2011 года № 4-6-120. Утратило силу - решением Индерского районного маслихата Атырауской области от 28 марта 2013 года № 87-V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Индерского районного маслихата Атырауской области от 28.03.2013 № 87-V.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статьй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об уточнении районного бюджета на 2011-2013 годы, районный маслихат четвертого созыва на ХХХVІІ сессии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14 декабря 2010 года № 259-IV "О районном бюджете на 2011-2013 годы" (зарегистрировано в реестре государственной регистрации нормативных правовых актов за № 4-6-112 от 14 января 2011 года, опубликовано в 24 февраля 2011 года в газете "Дендер" № 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"3 219 822,0" заменить цифрами "3 159 982,0";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"2 540 768,0" заменить цифрами "2 551 465,0";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"3 219 800,0" заменить цифрами "3 159 366,0"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№ 1</w:t>
      </w:r>
      <w:r>
        <w:rPr>
          <w:rFonts w:ascii="Times New Roman"/>
          <w:b w:val="false"/>
          <w:i w:val="false"/>
          <w:color w:val="000000"/>
          <w:sz w:val="28"/>
        </w:rPr>
        <w:t>, №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приложениям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развития экономики, бюджета, финансов, малого и среднего предпринимательства, сельского хозяйства и экологии (депутат Б. Сапаров).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ХХХVІІ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Халыков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Е. Кошек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324-ІV ХХХVII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районном бюджете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799"/>
        <w:gridCol w:w="795"/>
        <w:gridCol w:w="9133"/>
        <w:gridCol w:w="206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518 467</w:t>
            </w:r>
          </w:p>
        </w:tc>
      </w:tr>
      <w:tr>
        <w:trPr>
          <w:trHeight w:val="9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127 214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55 981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325 519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300 754</w:t>
            </w:r>
          </w:p>
        </w:tc>
      </w:tr>
      <w:tr>
        <w:trPr>
          <w:trHeight w:val="1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3 902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7 850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1 357</w:t>
            </w:r>
          </w:p>
        </w:tc>
      </w:tr>
      <w:tr>
        <w:trPr>
          <w:trHeight w:val="22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1 903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</w:t>
            </w:r>
          </w:p>
        </w:tc>
      </w:tr>
      <w:tr>
        <w:trPr>
          <w:trHeight w:val="13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2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10 509</w:t>
            </w:r>
          </w:p>
        </w:tc>
      </w:tr>
      <w:tr>
        <w:trPr>
          <w:trHeight w:val="15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2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2 551 465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10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2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7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19 544</w:t>
            </w:r>
          </w:p>
        </w:tc>
      </w:tr>
      <w:tr>
        <w:trPr>
          <w:trHeight w:val="18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дохода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3 159 982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20"/>
        <w:gridCol w:w="820"/>
        <w:gridCol w:w="8287"/>
        <w:gridCol w:w="204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3 159 366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145 483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86 112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11 336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1 394 244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156 696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144 884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144 323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1 196 962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1 196 962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1 164 035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32 927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18 932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145 250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134 071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1 200 435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1 166 075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53 935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1 112 140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28 760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94 828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поселка, аульного (сельского) округа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27 106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10 186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84 953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58 108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5 740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5 390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30 591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10 105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11 164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809"/>
        <w:gridCol w:w="820"/>
        <w:gridCol w:w="820"/>
        <w:gridCol w:w="8270"/>
        <w:gridCol w:w="2048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55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324-ІV ХХХVII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ноября 2011 года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4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№ 259-IV ХХVIII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cессии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2010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на 2011 год аппаратов акимов поселка, аульных,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29"/>
        <w:gridCol w:w="1979"/>
        <w:gridCol w:w="1478"/>
        <w:gridCol w:w="1509"/>
        <w:gridCol w:w="2068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61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Индербор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Жарсуатский аульный округ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Боденевский аульный округ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Коктогайский сельский округ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12106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101485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9626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26 515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5 557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2 899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1 031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10 483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178 735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20 804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12 495</w:t>
            </w:r>
          </w:p>
        </w:tc>
        <w:tc>
          <w:tcPr>
            <w:tcW w:w="2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5929"/>
        <w:gridCol w:w="1973"/>
        <w:gridCol w:w="1471"/>
        <w:gridCol w:w="1516"/>
        <w:gridCol w:w="2074"/>
      </w:tblGrid>
      <w:tr>
        <w:trPr>
          <w:trHeight w:val="6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поселка, сельских, ауыльных округов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Есболский сельский округ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Елтайский сельский округ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Орликовский сельский округ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51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86112</w:t>
            </w:r>
          </w:p>
        </w:tc>
      </w:tr>
      <w:tr>
        <w:trPr>
          <w:trHeight w:val="40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1773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12037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144323</w:t>
            </w:r>
          </w:p>
        </w:tc>
      </w:tr>
      <w:tr>
        <w:trPr>
          <w:trHeight w:val="525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</w:t>
            </w:r>
          </w:p>
        </w:tc>
      </w:tr>
      <w:tr>
        <w:trPr>
          <w:trHeight w:val="6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6 708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6 533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52 723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10 848</w:t>
            </w:r>
          </w:p>
        </w:tc>
      </w:tr>
      <w:tr>
        <w:trPr>
          <w:trHeight w:val="30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4 564</w:t>
            </w:r>
          </w:p>
        </w:tc>
      </w:tr>
      <w:tr>
        <w:trPr>
          <w:trHeight w:val="48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13 348</w:t>
            </w:r>
          </w:p>
        </w:tc>
      </w:tr>
      <w:tr>
        <w:trPr>
          <w:trHeight w:val="15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33 710</w:t>
            </w:r>
          </w:p>
        </w:tc>
        <w:tc>
          <w:tcPr>
            <w:tcW w:w="1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25 561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28 070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